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775" w:rsidRDefault="00391775" w:rsidP="00391775">
      <w:pPr>
        <w:spacing w:line="360" w:lineRule="auto"/>
        <w:rPr>
          <w:rFonts w:ascii="Arial" w:eastAsiaTheme="minorEastAsia" w:hAnsi="Arial" w:cs="Arial"/>
          <w:b/>
          <w:color w:val="000000"/>
          <w:sz w:val="24"/>
          <w:szCs w:val="24"/>
          <w:lang w:eastAsia="zh-CN"/>
        </w:rPr>
      </w:pPr>
      <w:r w:rsidRPr="005921A1">
        <w:rPr>
          <w:rFonts w:ascii="Arial" w:eastAsiaTheme="minorEastAsia" w:hAnsi="Arial" w:cs="Arial"/>
          <w:b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1962150" cy="6858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775" w:rsidRPr="005921A1" w:rsidRDefault="00391775" w:rsidP="00391775">
      <w:pPr>
        <w:spacing w:line="360" w:lineRule="auto"/>
        <w:jc w:val="center"/>
        <w:rPr>
          <w:rFonts w:ascii="Arial" w:eastAsiaTheme="minorEastAsia" w:hAnsi="Arial" w:cs="Arial"/>
          <w:b/>
          <w:color w:val="000000"/>
          <w:sz w:val="24"/>
          <w:szCs w:val="24"/>
          <w:lang w:eastAsia="zh-CN"/>
        </w:rPr>
      </w:pPr>
      <w:r w:rsidRPr="005921A1">
        <w:rPr>
          <w:rFonts w:ascii="Arial" w:eastAsiaTheme="minorEastAsia" w:hAnsi="Arial" w:cs="Arial"/>
          <w:b/>
          <w:color w:val="000000"/>
          <w:sz w:val="24"/>
          <w:szCs w:val="24"/>
          <w:lang w:eastAsia="zh-CN"/>
        </w:rPr>
        <w:t>SECRETARIA MUNICIPAL DE EDUCAÇÃO</w:t>
      </w:r>
    </w:p>
    <w:p w:rsidR="00391775" w:rsidRPr="005921A1" w:rsidRDefault="00391775" w:rsidP="00391775">
      <w:pPr>
        <w:spacing w:line="360" w:lineRule="auto"/>
        <w:ind w:left="142"/>
        <w:jc w:val="center"/>
        <w:rPr>
          <w:rFonts w:ascii="Arial" w:eastAsiaTheme="minorEastAsia" w:hAnsi="Arial" w:cs="Arial"/>
          <w:b/>
          <w:color w:val="000000"/>
          <w:sz w:val="24"/>
          <w:szCs w:val="24"/>
          <w:lang w:eastAsia="zh-CN"/>
        </w:rPr>
      </w:pPr>
      <w:r w:rsidRPr="005921A1">
        <w:rPr>
          <w:rFonts w:ascii="Arial" w:eastAsiaTheme="minorEastAsia" w:hAnsi="Arial" w:cs="Arial"/>
          <w:b/>
          <w:color w:val="000000"/>
          <w:sz w:val="24"/>
          <w:szCs w:val="24"/>
          <w:lang w:eastAsia="zh-CN"/>
        </w:rPr>
        <w:t>EDUCAÇÃO INFANTIL – ROTEIRO</w:t>
      </w:r>
    </w:p>
    <w:p w:rsidR="00391775" w:rsidRPr="005921A1" w:rsidRDefault="00391775" w:rsidP="0039177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  <w:r w:rsidRPr="005921A1">
        <w:rPr>
          <w:rFonts w:ascii="Arial" w:eastAsia="SimSun" w:hAnsi="Arial" w:cs="Arial"/>
          <w:b/>
          <w:sz w:val="24"/>
          <w:szCs w:val="24"/>
          <w:lang w:eastAsia="pt-BR"/>
        </w:rPr>
        <w:t>ATIVIDADES COMPLEMENTARES DE ESTUDO – COVID 19</w:t>
      </w:r>
    </w:p>
    <w:p w:rsidR="00391775" w:rsidRPr="005921A1" w:rsidRDefault="00391775" w:rsidP="00391775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  <w:lang w:eastAsia="pt-BR"/>
        </w:rPr>
      </w:pPr>
    </w:p>
    <w:p w:rsidR="00391775" w:rsidRPr="005921A1" w:rsidRDefault="00391775" w:rsidP="00391775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  <w:lang w:eastAsia="pt-BR"/>
        </w:rPr>
      </w:pPr>
      <w:r w:rsidRPr="005921A1">
        <w:rPr>
          <w:rFonts w:ascii="Arial" w:eastAsia="SimSun" w:hAnsi="Arial" w:cs="Arial"/>
          <w:sz w:val="24"/>
          <w:szCs w:val="24"/>
          <w:lang w:eastAsia="pt-BR"/>
        </w:rPr>
        <w:t>ROTEIRO DE ATIVIDADES COMPLEMENTARES DE ESTUDO – COVID 19</w:t>
      </w:r>
    </w:p>
    <w:p w:rsidR="00391775" w:rsidRPr="005921A1" w:rsidRDefault="00391775" w:rsidP="00391775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  <w:lang w:eastAsia="pt-BR"/>
        </w:rPr>
      </w:pPr>
      <w:r w:rsidRPr="005921A1">
        <w:rPr>
          <w:rFonts w:ascii="Arial" w:eastAsia="SimSun" w:hAnsi="Arial" w:cs="Arial"/>
          <w:sz w:val="24"/>
          <w:szCs w:val="24"/>
          <w:lang w:eastAsia="pt-BR"/>
        </w:rPr>
        <w:t xml:space="preserve">CMEI </w:t>
      </w:r>
      <w:r>
        <w:rPr>
          <w:rFonts w:ascii="Arial" w:eastAsia="SimSun" w:hAnsi="Arial" w:cs="Arial"/>
          <w:sz w:val="24"/>
          <w:szCs w:val="24"/>
          <w:lang w:eastAsia="pt-BR"/>
        </w:rPr>
        <w:t>ZILDA ARNS</w:t>
      </w:r>
    </w:p>
    <w:p w:rsidR="00391775" w:rsidRDefault="00391775" w:rsidP="00391775">
      <w:pPr>
        <w:shd w:val="clear" w:color="auto" w:fill="FFFFFF"/>
        <w:spacing w:after="330" w:line="578" w:lineRule="atLeast"/>
        <w:outlineLvl w:val="0"/>
        <w:rPr>
          <w:rFonts w:ascii="Arial" w:eastAsia="SimSun" w:hAnsi="Arial" w:cs="Arial"/>
          <w:bCs/>
          <w:kern w:val="36"/>
          <w:sz w:val="24"/>
          <w:szCs w:val="24"/>
          <w:lang w:eastAsia="pt-BR"/>
        </w:rPr>
      </w:pPr>
      <w:r w:rsidRPr="005921A1"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>PR</w:t>
      </w:r>
      <w:r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 xml:space="preserve">OFESSOR: </w:t>
      </w:r>
      <w:r>
        <w:rPr>
          <w:rFonts w:ascii="Arial" w:eastAsia="SimSun" w:hAnsi="Arial" w:cs="Arial"/>
          <w:bCs/>
          <w:kern w:val="36"/>
          <w:sz w:val="24"/>
          <w:szCs w:val="24"/>
          <w:lang w:eastAsia="pt-BR"/>
        </w:rPr>
        <w:t>NUBIA PEREIRA DE MORAIS</w:t>
      </w:r>
    </w:p>
    <w:p w:rsidR="00391775" w:rsidRDefault="00391775" w:rsidP="00391775">
      <w:pPr>
        <w:shd w:val="clear" w:color="auto" w:fill="FFFFFF"/>
        <w:spacing w:after="330" w:line="578" w:lineRule="atLeast"/>
        <w:outlineLvl w:val="0"/>
        <w:rPr>
          <w:rFonts w:ascii="Arial" w:eastAsia="SimSun" w:hAnsi="Arial" w:cs="Arial"/>
          <w:bCs/>
          <w:kern w:val="36"/>
          <w:sz w:val="24"/>
          <w:szCs w:val="24"/>
          <w:lang w:eastAsia="pt-BR"/>
        </w:rPr>
      </w:pPr>
      <w:r w:rsidRPr="005921A1"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>TURMA</w:t>
      </w:r>
      <w:r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>S</w:t>
      </w:r>
      <w:r w:rsidRPr="005921A1"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 xml:space="preserve">: </w:t>
      </w:r>
      <w:r w:rsidRPr="00FE082A">
        <w:rPr>
          <w:rFonts w:ascii="Arial" w:eastAsia="SimSun" w:hAnsi="Arial" w:cs="Arial"/>
          <w:bCs/>
          <w:kern w:val="36"/>
          <w:sz w:val="24"/>
          <w:szCs w:val="24"/>
          <w:lang w:eastAsia="pt-BR"/>
        </w:rPr>
        <w:t>INFANTIL III</w:t>
      </w:r>
      <w:r w:rsidRPr="00FE082A"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>H</w:t>
      </w:r>
      <w:r w:rsidRPr="00FE082A">
        <w:rPr>
          <w:rFonts w:ascii="Arial" w:eastAsia="SimSun" w:hAnsi="Arial" w:cs="Arial"/>
          <w:bCs/>
          <w:kern w:val="36"/>
          <w:sz w:val="24"/>
          <w:szCs w:val="24"/>
          <w:lang w:eastAsia="pt-BR"/>
        </w:rPr>
        <w:t>-MATUTINO/</w:t>
      </w:r>
      <w:r w:rsidRPr="00FE082A"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>J</w:t>
      </w:r>
      <w:r w:rsidRPr="00FE082A">
        <w:rPr>
          <w:rFonts w:ascii="Arial" w:eastAsia="SimSun" w:hAnsi="Arial" w:cs="Arial"/>
          <w:bCs/>
          <w:kern w:val="36"/>
          <w:sz w:val="24"/>
          <w:szCs w:val="24"/>
          <w:lang w:eastAsia="pt-BR"/>
        </w:rPr>
        <w:t>- VESPERTINO</w:t>
      </w:r>
    </w:p>
    <w:p w:rsidR="00391775" w:rsidRPr="00391775" w:rsidRDefault="00391775" w:rsidP="00391775">
      <w:pPr>
        <w:shd w:val="clear" w:color="auto" w:fill="FFFFFF"/>
        <w:spacing w:after="330" w:line="578" w:lineRule="atLeast"/>
        <w:outlineLvl w:val="0"/>
        <w:rPr>
          <w:rFonts w:ascii="Arial" w:eastAsia="SimSun" w:hAnsi="Arial" w:cs="Arial"/>
          <w:bCs/>
          <w:kern w:val="36"/>
          <w:sz w:val="24"/>
          <w:szCs w:val="24"/>
          <w:lang w:eastAsia="pt-BR"/>
        </w:rPr>
      </w:pPr>
      <w:r w:rsidRPr="005921A1">
        <w:rPr>
          <w:rFonts w:ascii="Arial" w:hAnsi="Arial" w:cs="Arial"/>
          <w:b/>
          <w:sz w:val="24"/>
          <w:szCs w:val="24"/>
        </w:rPr>
        <w:t>CRIANÇAS BEM PEQUENAS (</w:t>
      </w:r>
      <w:proofErr w:type="gramStart"/>
      <w:r w:rsidRPr="005921A1">
        <w:rPr>
          <w:rFonts w:ascii="Arial" w:hAnsi="Arial" w:cs="Arial"/>
          <w:b/>
          <w:sz w:val="24"/>
          <w:szCs w:val="24"/>
        </w:rPr>
        <w:t>3</w:t>
      </w:r>
      <w:proofErr w:type="gramEnd"/>
      <w:r w:rsidRPr="005921A1">
        <w:rPr>
          <w:rFonts w:ascii="Arial" w:hAnsi="Arial" w:cs="Arial"/>
          <w:b/>
          <w:sz w:val="24"/>
          <w:szCs w:val="24"/>
        </w:rPr>
        <w:t xml:space="preserve"> ANOS)</w:t>
      </w:r>
    </w:p>
    <w:p w:rsidR="00391775" w:rsidRPr="005921A1" w:rsidRDefault="00F2651D" w:rsidP="00391775">
      <w:pPr>
        <w:spacing w:line="360" w:lineRule="auto"/>
        <w:ind w:left="142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t>PERÍODO DE REALIZAÇÃO: 22/06 a 26/</w:t>
      </w:r>
      <w:r w:rsidR="00391775">
        <w:rPr>
          <w:rFonts w:ascii="Arial" w:eastAsia="SimSun" w:hAnsi="Arial" w:cs="Arial"/>
          <w:b/>
          <w:sz w:val="24"/>
          <w:szCs w:val="24"/>
          <w:lang w:eastAsia="pt-BR"/>
        </w:rPr>
        <w:t>06/2020</w:t>
      </w:r>
    </w:p>
    <w:tbl>
      <w:tblPr>
        <w:tblStyle w:val="Tabelacomgrade"/>
        <w:tblW w:w="10065" w:type="dxa"/>
        <w:tblInd w:w="-34" w:type="dxa"/>
        <w:tblLayout w:type="fixed"/>
        <w:tblLook w:val="04A0"/>
      </w:tblPr>
      <w:tblGrid>
        <w:gridCol w:w="1985"/>
        <w:gridCol w:w="8080"/>
      </w:tblGrid>
      <w:tr w:rsidR="00391775" w:rsidRPr="005921A1" w:rsidTr="00C92497">
        <w:trPr>
          <w:trHeight w:val="341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775" w:rsidRPr="005921A1" w:rsidRDefault="00391775" w:rsidP="00C22E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921A1">
              <w:rPr>
                <w:rFonts w:ascii="Arial" w:hAnsi="Arial" w:cs="Arial"/>
                <w:b/>
                <w:sz w:val="24"/>
                <w:szCs w:val="24"/>
              </w:rPr>
              <w:t>VÍDEO OU ÁUDIO</w:t>
            </w:r>
          </w:p>
          <w:p w:rsidR="00391775" w:rsidRPr="005921A1" w:rsidRDefault="00391775" w:rsidP="00C22E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921A1">
              <w:rPr>
                <w:rFonts w:ascii="Arial" w:hAnsi="Arial" w:cs="Arial"/>
                <w:b/>
                <w:sz w:val="24"/>
                <w:szCs w:val="24"/>
              </w:rPr>
              <w:t>DO</w:t>
            </w:r>
          </w:p>
          <w:p w:rsidR="00391775" w:rsidRPr="005921A1" w:rsidRDefault="000B462F" w:rsidP="00C22E2E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921A1">
              <w:rPr>
                <w:rFonts w:ascii="Arial" w:hAnsi="Arial" w:cs="Arial"/>
                <w:b/>
                <w:sz w:val="24"/>
                <w:szCs w:val="24"/>
              </w:rPr>
              <w:t>Profes</w:t>
            </w:r>
            <w:r>
              <w:rPr>
                <w:rFonts w:ascii="Arial" w:hAnsi="Arial" w:cs="Arial"/>
                <w:b/>
                <w:sz w:val="24"/>
                <w:szCs w:val="24"/>
              </w:rPr>
              <w:t>sor</w:t>
            </w:r>
          </w:p>
          <w:p w:rsidR="00391775" w:rsidRPr="001A088C" w:rsidRDefault="00391775" w:rsidP="00C22E2E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51D" w:rsidRDefault="00F2651D" w:rsidP="00F2651D">
            <w:pPr>
              <w:spacing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</w:pPr>
          </w:p>
          <w:p w:rsidR="00F2651D" w:rsidRDefault="00F2651D" w:rsidP="00191AE4">
            <w:pPr>
              <w:spacing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  <w:t>As atividades da semana foram elaboradas com base em objetivos a serem desenvolvidos com os pequenos, a participação nas mesmas é de suma importância para seu desenvolvimento: motor, cognitivo e social.</w:t>
            </w:r>
          </w:p>
          <w:p w:rsidR="00F2651D" w:rsidRDefault="00F2651D" w:rsidP="00191AE4">
            <w:pPr>
              <w:spacing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  <w:t xml:space="preserve">A nossa comunicação continuará se dando através do </w:t>
            </w:r>
            <w:proofErr w:type="spellStart"/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  <w:t>Wathsapp</w:t>
            </w:r>
            <w:proofErr w:type="spellEnd"/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  <w:t>.</w:t>
            </w:r>
          </w:p>
          <w:p w:rsidR="00F2651D" w:rsidRPr="005921A1" w:rsidRDefault="00F2651D" w:rsidP="00191AE4">
            <w:pPr>
              <w:spacing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  <w:t xml:space="preserve">Grande beijo Professora </w:t>
            </w:r>
            <w:proofErr w:type="spellStart"/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  <w:t>Nubia</w:t>
            </w:r>
            <w:proofErr w:type="spellEnd"/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  <w:t>.</w:t>
            </w:r>
          </w:p>
          <w:p w:rsidR="00391775" w:rsidRPr="005921A1" w:rsidRDefault="00391775" w:rsidP="00C22E2E">
            <w:pPr>
              <w:spacing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Y="6"/>
        <w:tblW w:w="9798" w:type="dxa"/>
        <w:tblLayout w:type="fixed"/>
        <w:tblLook w:val="04A0"/>
      </w:tblPr>
      <w:tblGrid>
        <w:gridCol w:w="1909"/>
        <w:gridCol w:w="7889"/>
      </w:tblGrid>
      <w:tr w:rsidR="00276461" w:rsidTr="008E1ED7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Default="00276461" w:rsidP="00A17266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276461" w:rsidRDefault="00F2651D" w:rsidP="00A17266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proofErr w:type="gramStart"/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SEGUNDA –FEIRA</w:t>
            </w:r>
            <w:proofErr w:type="gramEnd"/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 22</w:t>
            </w:r>
            <w:r w:rsidR="00276461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/06/2020</w:t>
            </w:r>
          </w:p>
          <w:p w:rsidR="00276461" w:rsidRDefault="00276461" w:rsidP="00A17266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4905B5" w:rsidRDefault="004905B5" w:rsidP="00D475FD">
            <w:pPr>
              <w:numPr>
                <w:ilvl w:val="0"/>
                <w:numId w:val="15"/>
              </w:numPr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>
              <w:rPr>
                <w:rFonts w:ascii="Arial" w:hAnsi="Arial"/>
                <w:sz w:val="24"/>
                <w:szCs w:val="24"/>
                <w:lang w:eastAsia="zh-CN"/>
              </w:rPr>
              <w:t>Propriedades dos objetos: formas tridimensionalidade</w:t>
            </w:r>
          </w:p>
          <w:p w:rsidR="004905B5" w:rsidRDefault="004905B5" w:rsidP="00D475FD">
            <w:pPr>
              <w:numPr>
                <w:ilvl w:val="0"/>
                <w:numId w:val="15"/>
              </w:numPr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>
              <w:rPr>
                <w:rFonts w:ascii="Arial" w:hAnsi="Arial"/>
                <w:sz w:val="24"/>
                <w:szCs w:val="24"/>
                <w:lang w:eastAsia="zh-CN"/>
              </w:rPr>
              <w:t>Arremesso.</w:t>
            </w:r>
          </w:p>
          <w:p w:rsidR="004905B5" w:rsidRDefault="004905B5" w:rsidP="00D475FD">
            <w:pPr>
              <w:numPr>
                <w:ilvl w:val="0"/>
                <w:numId w:val="15"/>
              </w:numPr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7349D1">
              <w:rPr>
                <w:rFonts w:ascii="Arial" w:hAnsi="Arial"/>
                <w:sz w:val="24"/>
                <w:szCs w:val="24"/>
                <w:lang w:eastAsia="zh-CN"/>
              </w:rPr>
              <w:t xml:space="preserve">O corpo e seus movimentos. </w:t>
            </w:r>
          </w:p>
          <w:p w:rsidR="004905B5" w:rsidRDefault="004905B5" w:rsidP="00D475FD">
            <w:pPr>
              <w:numPr>
                <w:ilvl w:val="0"/>
                <w:numId w:val="15"/>
              </w:numPr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4905B5">
              <w:rPr>
                <w:rFonts w:ascii="Arial" w:hAnsi="Arial"/>
                <w:sz w:val="24"/>
                <w:szCs w:val="24"/>
                <w:lang w:eastAsia="zh-CN"/>
              </w:rPr>
              <w:t xml:space="preserve">Esquema corporal. </w:t>
            </w:r>
          </w:p>
          <w:p w:rsidR="004905B5" w:rsidRPr="004905B5" w:rsidRDefault="004905B5" w:rsidP="004905B5">
            <w:pPr>
              <w:tabs>
                <w:tab w:val="left" w:pos="420"/>
              </w:tabs>
              <w:ind w:left="420"/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</w:p>
          <w:p w:rsidR="00276461" w:rsidRPr="00D475FD" w:rsidRDefault="004905B5" w:rsidP="00D475FD">
            <w:pPr>
              <w:numPr>
                <w:ilvl w:val="0"/>
                <w:numId w:val="15"/>
              </w:numPr>
              <w:spacing w:line="240" w:lineRule="auto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 w:rsidRPr="007349D1">
              <w:rPr>
                <w:rFonts w:ascii="Arial" w:hAnsi="Arial"/>
                <w:sz w:val="24"/>
                <w:szCs w:val="24"/>
                <w:lang w:eastAsia="zh-CN"/>
              </w:rPr>
              <w:t>Motricidade: equilíbrio, destreza e postura corporal</w:t>
            </w:r>
            <w:r w:rsidR="00D475FD">
              <w:rPr>
                <w:rFonts w:ascii="Arial" w:hAnsi="Arial"/>
                <w:sz w:val="24"/>
                <w:szCs w:val="24"/>
                <w:lang w:eastAsia="zh-CN"/>
              </w:rPr>
              <w:t>.</w:t>
            </w:r>
          </w:p>
          <w:p w:rsidR="00D475FD" w:rsidRPr="00D475FD" w:rsidRDefault="00D475FD" w:rsidP="00D475FD">
            <w:pPr>
              <w:numPr>
                <w:ilvl w:val="0"/>
                <w:numId w:val="15"/>
              </w:numPr>
              <w:jc w:val="both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>
              <w:rPr>
                <w:rFonts w:ascii="Arial" w:hAnsi="Arial"/>
                <w:sz w:val="24"/>
                <w:szCs w:val="24"/>
                <w:lang w:eastAsia="pt-BR"/>
              </w:rPr>
              <w:t>Noções espaciais de orientação, direção, proximidade, lateralidade, exterior e interior, lugar e distância.</w:t>
            </w:r>
          </w:p>
        </w:tc>
      </w:tr>
      <w:tr w:rsidR="00276461" w:rsidTr="008E1ED7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lastRenderedPageBreak/>
              <w:t>PARA QUE</w:t>
            </w: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276461" w:rsidRDefault="000B462F" w:rsidP="00A17266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276461" w:rsidRPr="00750BB9" w:rsidRDefault="00276461" w:rsidP="00A17266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Default="00276461" w:rsidP="00A17266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 xml:space="preserve"> CAMPO DE EXPERIÊNCIA: </w:t>
            </w:r>
          </w:p>
          <w:p w:rsidR="00D475FD" w:rsidRDefault="00D475FD" w:rsidP="00D475FD">
            <w:pPr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CORPO, GESTOS E MOVIMENTOS</w:t>
            </w:r>
          </w:p>
          <w:p w:rsidR="00D475FD" w:rsidRPr="007349D1" w:rsidRDefault="00D475FD" w:rsidP="00D475FD">
            <w:pPr>
              <w:jc w:val="both"/>
              <w:rPr>
                <w:rFonts w:ascii="Arial" w:eastAsia="SimSun" w:hAnsi="Arial" w:cs="Arial"/>
                <w:b/>
                <w:sz w:val="21"/>
                <w:szCs w:val="21"/>
                <w:lang w:eastAsia="zh-CN"/>
              </w:rPr>
            </w:pPr>
            <w:r w:rsidRPr="007349D1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(EI02CG03) Explorar formas de deslocamento no espaço (pular, saltar, dançar), combinando movimentos e seguindo orientações. </w:t>
            </w:r>
          </w:p>
          <w:p w:rsidR="00D475FD" w:rsidRPr="007349D1" w:rsidRDefault="00D475FD" w:rsidP="00D475FD">
            <w:pPr>
              <w:jc w:val="both"/>
              <w:rPr>
                <w:rFonts w:ascii="Arial" w:eastAsia="SimSun" w:hAnsi="Arial" w:cs="Arial"/>
                <w:b/>
                <w:sz w:val="21"/>
                <w:szCs w:val="21"/>
                <w:lang w:eastAsia="zh-CN"/>
              </w:rPr>
            </w:pPr>
          </w:p>
          <w:p w:rsidR="00D475FD" w:rsidRPr="00D475FD" w:rsidRDefault="00D475FD" w:rsidP="00D475FD">
            <w:pPr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7349D1">
              <w:rPr>
                <w:rFonts w:ascii="Arial" w:hAnsi="Arial"/>
                <w:sz w:val="24"/>
                <w:szCs w:val="24"/>
                <w:lang w:eastAsia="zh-CN"/>
              </w:rPr>
              <w:t>● Explorar o espaço ao seu redor fazendo m</w:t>
            </w:r>
            <w:r>
              <w:rPr>
                <w:rFonts w:ascii="Arial" w:hAnsi="Arial"/>
                <w:sz w:val="24"/>
                <w:szCs w:val="24"/>
                <w:lang w:eastAsia="zh-CN"/>
              </w:rPr>
              <w:t xml:space="preserve">ovimentos como: lançar </w:t>
            </w:r>
            <w:proofErr w:type="spellStart"/>
            <w:r>
              <w:rPr>
                <w:rFonts w:ascii="Arial" w:hAnsi="Arial"/>
                <w:sz w:val="24"/>
                <w:szCs w:val="24"/>
                <w:lang w:eastAsia="zh-CN"/>
              </w:rPr>
              <w:t>e</w:t>
            </w:r>
            <w:r w:rsidRPr="007349D1">
              <w:rPr>
                <w:rFonts w:ascii="Arial" w:hAnsi="Arial"/>
                <w:sz w:val="24"/>
                <w:szCs w:val="24"/>
                <w:lang w:eastAsia="zh-CN"/>
              </w:rPr>
              <w:t>arrem</w:t>
            </w:r>
            <w:r>
              <w:rPr>
                <w:rFonts w:ascii="Arial" w:hAnsi="Arial"/>
                <w:sz w:val="24"/>
                <w:szCs w:val="24"/>
                <w:lang w:eastAsia="zh-CN"/>
              </w:rPr>
              <w:t>essar</w:t>
            </w:r>
            <w:proofErr w:type="spellEnd"/>
            <w:proofErr w:type="gramStart"/>
            <w:r>
              <w:rPr>
                <w:rFonts w:ascii="Arial" w:hAnsi="Arial"/>
                <w:sz w:val="24"/>
                <w:szCs w:val="24"/>
                <w:lang w:eastAsia="zh-CN"/>
              </w:rPr>
              <w:t>.</w:t>
            </w:r>
            <w:r w:rsidRPr="007349D1">
              <w:rPr>
                <w:rFonts w:ascii="Arial" w:hAnsi="Arial"/>
                <w:sz w:val="24"/>
                <w:szCs w:val="24"/>
                <w:lang w:eastAsia="zh-CN"/>
              </w:rPr>
              <w:t>.</w:t>
            </w:r>
            <w:proofErr w:type="gramEnd"/>
          </w:p>
          <w:p w:rsidR="00D475FD" w:rsidRDefault="00D475FD" w:rsidP="00D475FD">
            <w:pPr>
              <w:jc w:val="both"/>
              <w:rPr>
                <w:rFonts w:ascii="Arial" w:hAnsi="Arial"/>
                <w:sz w:val="24"/>
                <w:szCs w:val="24"/>
                <w:lang w:eastAsia="zh-CN"/>
              </w:rPr>
            </w:pPr>
            <w:r w:rsidRPr="007349D1">
              <w:rPr>
                <w:rFonts w:ascii="Arial" w:hAnsi="Arial"/>
                <w:sz w:val="24"/>
                <w:szCs w:val="24"/>
                <w:lang w:eastAsia="zh-CN"/>
              </w:rPr>
              <w:t xml:space="preserve"> ● Vivenciar</w:t>
            </w:r>
            <w:r w:rsidR="00D517F8">
              <w:rPr>
                <w:rFonts w:ascii="Arial" w:hAnsi="Arial"/>
                <w:sz w:val="24"/>
                <w:szCs w:val="24"/>
                <w:lang w:eastAsia="zh-CN"/>
              </w:rPr>
              <w:t xml:space="preserve"> brincadeiras e jogos corporais.</w:t>
            </w:r>
          </w:p>
          <w:p w:rsidR="00D475FD" w:rsidRPr="00D517F8" w:rsidRDefault="00D517F8" w:rsidP="00D475FD">
            <w:pPr>
              <w:jc w:val="both"/>
              <w:rPr>
                <w:rFonts w:ascii="Arial" w:hAnsi="Arial"/>
                <w:sz w:val="24"/>
                <w:szCs w:val="24"/>
                <w:lang w:eastAsia="zh-CN"/>
              </w:rPr>
            </w:pPr>
            <w:r w:rsidRPr="007349D1">
              <w:rPr>
                <w:rFonts w:ascii="Arial" w:hAnsi="Arial"/>
                <w:sz w:val="24"/>
                <w:szCs w:val="24"/>
                <w:lang w:eastAsia="zh-CN"/>
              </w:rPr>
              <w:t>●</w:t>
            </w:r>
            <w:r w:rsidR="00D475FD">
              <w:rPr>
                <w:rFonts w:ascii="Arial" w:hAnsi="Arial"/>
                <w:sz w:val="24"/>
                <w:szCs w:val="24"/>
                <w:lang w:eastAsia="zh-CN"/>
              </w:rPr>
              <w:t>Desenvolver noção de dir</w:t>
            </w:r>
            <w:r>
              <w:rPr>
                <w:rFonts w:ascii="Arial" w:hAnsi="Arial"/>
                <w:sz w:val="24"/>
                <w:szCs w:val="24"/>
                <w:lang w:eastAsia="zh-CN"/>
              </w:rPr>
              <w:t>eção, dentro e fora.</w:t>
            </w:r>
          </w:p>
          <w:p w:rsidR="00276461" w:rsidRPr="00C92497" w:rsidRDefault="00276461" w:rsidP="00C92497">
            <w:pPr>
              <w:jc w:val="both"/>
              <w:rPr>
                <w:rFonts w:ascii="Arial" w:hAnsi="Arial"/>
                <w:sz w:val="24"/>
                <w:szCs w:val="24"/>
                <w:lang w:eastAsia="zh-CN"/>
              </w:rPr>
            </w:pPr>
          </w:p>
        </w:tc>
      </w:tr>
      <w:tr w:rsidR="00276461" w:rsidTr="008E1ED7">
        <w:trPr>
          <w:trHeight w:val="1110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6CA" w:rsidRDefault="002356CA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356CA" w:rsidRDefault="002356CA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Pr="00750BB9" w:rsidRDefault="00276461" w:rsidP="00A17266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6CA" w:rsidRDefault="00BE0EC3" w:rsidP="00A17266">
            <w:pPr>
              <w:shd w:val="clear" w:color="auto" w:fill="FFFFFF" w:themeFill="background1"/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Bolinhas no Bambolê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>Papa bolinhas)</w:t>
            </w:r>
          </w:p>
          <w:p w:rsidR="004905B5" w:rsidRDefault="004905B5" w:rsidP="00A17266">
            <w:pPr>
              <w:shd w:val="clear" w:color="auto" w:fill="FFFFFF" w:themeFill="background1"/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Materiais utilizados: 01 bambolê;</w:t>
            </w:r>
          </w:p>
          <w:p w:rsidR="004905B5" w:rsidRDefault="004905B5" w:rsidP="00A17266">
            <w:pPr>
              <w:shd w:val="clear" w:color="auto" w:fill="FFFFFF" w:themeFill="background1"/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Fita adesiva larga;</w:t>
            </w:r>
          </w:p>
          <w:p w:rsidR="004905B5" w:rsidRDefault="004905B5" w:rsidP="00A17266">
            <w:pPr>
              <w:shd w:val="clear" w:color="auto" w:fill="FFFFFF" w:themeFill="background1"/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Diversas bolinhas.</w:t>
            </w:r>
          </w:p>
          <w:p w:rsidR="004905B5" w:rsidRDefault="004905B5" w:rsidP="00A17266">
            <w:pPr>
              <w:shd w:val="clear" w:color="auto" w:fill="FFFFFF" w:themeFill="background1"/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Estipular uma distância da altura da criança para que a mesma lance/ arremesse,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D517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gramEnd"/>
            <w:r w:rsidR="00D517F8">
              <w:rPr>
                <w:rFonts w:ascii="Arial" w:hAnsi="Arial" w:cs="Arial"/>
                <w:b/>
                <w:sz w:val="24"/>
                <w:szCs w:val="24"/>
              </w:rPr>
              <w:t xml:space="preserve">as bolinhas e que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fiquem coladas na fita.</w:t>
            </w:r>
          </w:p>
          <w:p w:rsidR="00BE0EC3" w:rsidRDefault="00BE0EC3" w:rsidP="00A17266">
            <w:pPr>
              <w:shd w:val="clear" w:color="auto" w:fill="FFFFFF" w:themeFill="background1"/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E0EC3" w:rsidRDefault="00BE0EC3" w:rsidP="00A17266">
            <w:pPr>
              <w:shd w:val="clear" w:color="auto" w:fill="FFFFFF" w:themeFill="background1"/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Obs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>: A atividade pode ser adaptada com uma bacia e com bolinhas feitas de papel de jornal ou revistas.</w:t>
            </w:r>
          </w:p>
          <w:p w:rsidR="00CA02E0" w:rsidRDefault="006E2ECA" w:rsidP="00A17266">
            <w:pPr>
              <w:shd w:val="clear" w:color="auto" w:fill="FFFFFF" w:themeFill="background1"/>
              <w:spacing w:line="360" w:lineRule="auto"/>
              <w:jc w:val="both"/>
            </w:pPr>
            <w:hyperlink r:id="rId7" w:history="1">
              <w:r w:rsidR="00BE0EC3" w:rsidRPr="001C2A04">
                <w:rPr>
                  <w:rStyle w:val="Hyperlink"/>
                </w:rPr>
                <w:t>https://youtu.be/oLqrIwdRk_k</w:t>
              </w:r>
            </w:hyperlink>
          </w:p>
          <w:p w:rsidR="00BE0EC3" w:rsidRDefault="00BE0EC3" w:rsidP="00A17266">
            <w:pPr>
              <w:shd w:val="clear" w:color="auto" w:fill="FFFFFF" w:themeFill="background1"/>
              <w:spacing w:line="360" w:lineRule="auto"/>
              <w:jc w:val="both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4077245" cy="1854200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5279" t="23876" r="33031" b="26226"/>
                          <a:stretch/>
                        </pic:blipFill>
                        <pic:spPr bwMode="auto">
                          <a:xfrm>
                            <a:off x="0" y="0"/>
                            <a:ext cx="4076323" cy="1853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7266" w:rsidRPr="00D7562C" w:rsidRDefault="00A17266" w:rsidP="002356CA">
            <w:pPr>
              <w:shd w:val="clear" w:color="auto" w:fill="FFFFFF" w:themeFill="background1"/>
              <w:spacing w:line="360" w:lineRule="auto"/>
              <w:jc w:val="both"/>
            </w:pPr>
          </w:p>
        </w:tc>
      </w:tr>
      <w:tr w:rsidR="00276461" w:rsidTr="008E1ED7">
        <w:trPr>
          <w:trHeight w:val="3884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  <w:p w:rsidR="00276461" w:rsidRPr="00CC1A26" w:rsidRDefault="00276461" w:rsidP="00A17266">
            <w:pPr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276461" w:rsidRPr="00CC1A26" w:rsidRDefault="00276461" w:rsidP="00A17266">
            <w:pPr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276461" w:rsidRPr="00CC1A26" w:rsidRDefault="00276461" w:rsidP="00A17266">
            <w:pPr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276461" w:rsidRPr="00CC1A26" w:rsidRDefault="00276461" w:rsidP="00A17266">
            <w:pPr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276461" w:rsidRPr="00CC1A26" w:rsidRDefault="00276461" w:rsidP="00A17266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Default="00276461" w:rsidP="00A17266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276461" w:rsidRDefault="00F2651D" w:rsidP="00A17266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proofErr w:type="gramStart"/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TERÇA –FEIRA</w:t>
            </w:r>
            <w:proofErr w:type="gramEnd"/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 23</w:t>
            </w:r>
            <w:r w:rsidR="00276461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/06/2020</w:t>
            </w:r>
          </w:p>
          <w:p w:rsidR="00276461" w:rsidRDefault="00276461" w:rsidP="00A17266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276461" w:rsidRDefault="00276461" w:rsidP="00A17266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D475FD" w:rsidRDefault="00D475FD" w:rsidP="00D475FD">
            <w:pPr>
              <w:numPr>
                <w:ilvl w:val="0"/>
                <w:numId w:val="15"/>
              </w:numPr>
              <w:jc w:val="both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7349D1">
              <w:rPr>
                <w:rFonts w:ascii="Arial" w:hAnsi="Arial"/>
                <w:sz w:val="24"/>
                <w:szCs w:val="24"/>
                <w:lang w:eastAsia="pt-BR"/>
              </w:rPr>
              <w:t>Suporte materiais, instrumentos e técnicas das Artes Visuais e seus usos.</w:t>
            </w:r>
          </w:p>
          <w:p w:rsidR="00D475FD" w:rsidRDefault="00D475FD" w:rsidP="00D475FD">
            <w:pPr>
              <w:numPr>
                <w:ilvl w:val="0"/>
                <w:numId w:val="15"/>
              </w:numPr>
              <w:jc w:val="both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7349D1">
              <w:rPr>
                <w:rFonts w:ascii="Arial" w:hAnsi="Arial"/>
                <w:sz w:val="24"/>
                <w:szCs w:val="24"/>
                <w:lang w:eastAsia="zh-CN"/>
              </w:rPr>
              <w:t xml:space="preserve">Elementos da linguagem </w:t>
            </w:r>
            <w:proofErr w:type="gramStart"/>
            <w:r w:rsidRPr="007349D1">
              <w:rPr>
                <w:rFonts w:ascii="Arial" w:hAnsi="Arial"/>
                <w:sz w:val="24"/>
                <w:szCs w:val="24"/>
                <w:lang w:eastAsia="zh-CN"/>
              </w:rPr>
              <w:t>visual:</w:t>
            </w:r>
            <w:proofErr w:type="gramEnd"/>
            <w:r w:rsidRPr="007349D1">
              <w:rPr>
                <w:rFonts w:ascii="Arial" w:hAnsi="Arial"/>
                <w:sz w:val="24"/>
                <w:szCs w:val="24"/>
                <w:lang w:eastAsia="zh-CN"/>
              </w:rPr>
              <w:t>texturas</w:t>
            </w:r>
            <w:r>
              <w:rPr>
                <w:rFonts w:ascii="Arial" w:hAnsi="Arial"/>
                <w:sz w:val="24"/>
                <w:szCs w:val="24"/>
                <w:lang w:eastAsia="zh-CN"/>
              </w:rPr>
              <w:t xml:space="preserve">, cores, </w:t>
            </w:r>
            <w:r w:rsidRPr="007349D1">
              <w:rPr>
                <w:rFonts w:ascii="Arial" w:hAnsi="Arial"/>
                <w:sz w:val="24"/>
                <w:szCs w:val="24"/>
                <w:lang w:eastAsia="zh-CN"/>
              </w:rPr>
              <w:t>superfícies, volumes, espaços, formas etc</w:t>
            </w:r>
            <w:r>
              <w:rPr>
                <w:rFonts w:ascii="Arial" w:hAnsi="Arial"/>
                <w:sz w:val="24"/>
                <w:szCs w:val="24"/>
                <w:lang w:eastAsia="zh-CN"/>
              </w:rPr>
              <w:t>.</w:t>
            </w:r>
          </w:p>
          <w:p w:rsidR="00D475FD" w:rsidRDefault="00D475FD" w:rsidP="00D475FD">
            <w:pPr>
              <w:numPr>
                <w:ilvl w:val="0"/>
                <w:numId w:val="15"/>
              </w:numPr>
              <w:jc w:val="both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>
              <w:rPr>
                <w:rFonts w:ascii="Arial" w:hAnsi="Arial"/>
                <w:sz w:val="24"/>
                <w:szCs w:val="24"/>
                <w:lang w:eastAsia="pt-BR"/>
              </w:rPr>
              <w:t>Linguagem oral.</w:t>
            </w:r>
          </w:p>
          <w:p w:rsidR="00D475FD" w:rsidRDefault="00D475FD" w:rsidP="00D475FD">
            <w:pPr>
              <w:numPr>
                <w:ilvl w:val="0"/>
                <w:numId w:val="15"/>
              </w:numPr>
              <w:jc w:val="both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>
              <w:rPr>
                <w:rFonts w:ascii="Arial" w:hAnsi="Arial"/>
                <w:sz w:val="24"/>
                <w:szCs w:val="24"/>
                <w:lang w:eastAsia="pt-BR"/>
              </w:rPr>
              <w:t xml:space="preserve">Gêneros </w:t>
            </w:r>
            <w:r w:rsidRPr="007349D1">
              <w:rPr>
                <w:rFonts w:ascii="Arial" w:hAnsi="Arial"/>
                <w:sz w:val="24"/>
                <w:szCs w:val="24"/>
                <w:lang w:eastAsia="pt-BR"/>
              </w:rPr>
              <w:t>e</w:t>
            </w:r>
            <w:r>
              <w:rPr>
                <w:rFonts w:ascii="Arial" w:hAnsi="Arial"/>
                <w:sz w:val="24"/>
                <w:szCs w:val="24"/>
                <w:lang w:eastAsia="pt-BR"/>
              </w:rPr>
              <w:t xml:space="preserve"> suportes de textos.</w:t>
            </w:r>
          </w:p>
          <w:p w:rsidR="00276461" w:rsidRPr="00D475FD" w:rsidRDefault="00D475FD" w:rsidP="00D475FD">
            <w:pPr>
              <w:numPr>
                <w:ilvl w:val="0"/>
                <w:numId w:val="15"/>
              </w:num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D475F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Oralidade e escuta.</w:t>
            </w:r>
          </w:p>
        </w:tc>
      </w:tr>
      <w:tr w:rsidR="00A17266" w:rsidTr="008E1ED7">
        <w:trPr>
          <w:trHeight w:val="68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266" w:rsidRDefault="00A17266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A17266" w:rsidRDefault="00A17266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A17266" w:rsidRDefault="00A17266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A17266" w:rsidRDefault="00A17266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A17266" w:rsidRDefault="00A17266" w:rsidP="00A17266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A17266" w:rsidRDefault="00A17266" w:rsidP="00A17266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17266" w:rsidRDefault="00A17266" w:rsidP="00A17266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17266" w:rsidRDefault="00A17266" w:rsidP="00A17266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17266" w:rsidRDefault="00A17266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17266" w:rsidRDefault="00A17266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17266" w:rsidRDefault="00A17266" w:rsidP="00191A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7F8" w:rsidRPr="00D517F8" w:rsidRDefault="002356CA" w:rsidP="00D517F8">
            <w:pPr>
              <w:jc w:val="both"/>
              <w:rPr>
                <w:rFonts w:ascii="Arial" w:hAnsi="Arial"/>
                <w:sz w:val="24"/>
                <w:szCs w:val="24"/>
                <w:lang w:eastAsia="pt-BR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CAMPO DE </w:t>
            </w:r>
            <w:proofErr w:type="gramStart"/>
            <w:r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EXPERIÊNCIA:</w:t>
            </w:r>
            <w:proofErr w:type="gramEnd"/>
            <w:r w:rsidR="00D517F8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ESCUTA, FALA, PENSAMENTO E IMAGINAÇÃO.</w:t>
            </w:r>
          </w:p>
          <w:p w:rsidR="00D517F8" w:rsidRDefault="00D517F8" w:rsidP="00D517F8">
            <w:pPr>
              <w:jc w:val="both"/>
              <w:rPr>
                <w:rFonts w:ascii="Arial" w:hAnsi="Arial" w:cs="Arial"/>
                <w:sz w:val="21"/>
                <w:szCs w:val="21"/>
                <w:highlight w:val="white"/>
              </w:rPr>
            </w:pPr>
            <w:r>
              <w:rPr>
                <w:rStyle w:val="Forte"/>
                <w:rFonts w:ascii="Arial" w:hAnsi="Arial"/>
                <w:sz w:val="24"/>
                <w:szCs w:val="24"/>
              </w:rPr>
              <w:t xml:space="preserve">(EI02EF04) Formular e responder perguntas sobre fatos da história narrada, identificando cenários, personagens e principais acontecimentos. </w:t>
            </w:r>
          </w:p>
          <w:p w:rsidR="00D517F8" w:rsidRDefault="00D517F8" w:rsidP="00D517F8">
            <w:pPr>
              <w:jc w:val="both"/>
              <w:rPr>
                <w:rFonts w:ascii="Arial" w:hAnsi="Arial" w:cs="Arial"/>
                <w:sz w:val="21"/>
                <w:szCs w:val="21"/>
                <w:highlight w:val="white"/>
              </w:rPr>
            </w:pPr>
            <w:r>
              <w:rPr>
                <w:rStyle w:val="Forte"/>
                <w:rFonts w:ascii="Arial" w:hAnsi="Arial"/>
                <w:b w:val="0"/>
                <w:bCs w:val="0"/>
                <w:sz w:val="24"/>
                <w:szCs w:val="24"/>
              </w:rPr>
              <w:t xml:space="preserve">● Identificar características dos personagens das histórias para incrementar cenários e adereços em suas brincadeiras de faz de conta </w:t>
            </w:r>
          </w:p>
          <w:p w:rsidR="00D517F8" w:rsidRDefault="00D517F8" w:rsidP="00D517F8">
            <w:pPr>
              <w:jc w:val="both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>
              <w:rPr>
                <w:rFonts w:ascii="Arial" w:hAnsi="Arial"/>
                <w:sz w:val="24"/>
                <w:szCs w:val="24"/>
                <w:lang w:eastAsia="pt-BR"/>
              </w:rPr>
              <w:t xml:space="preserve">● Brincar de imitar personagens das histórias ouvidas. </w:t>
            </w:r>
          </w:p>
          <w:p w:rsidR="00D517F8" w:rsidRDefault="00D517F8" w:rsidP="00D517F8">
            <w:pPr>
              <w:jc w:val="both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>
              <w:rPr>
                <w:rFonts w:ascii="Arial" w:hAnsi="Arial"/>
                <w:sz w:val="24"/>
                <w:szCs w:val="24"/>
                <w:lang w:eastAsia="pt-BR"/>
              </w:rPr>
              <w:t xml:space="preserve">● Ordenar partes do texto segundo a </w:t>
            </w:r>
            <w:proofErr w:type="spellStart"/>
            <w:r>
              <w:rPr>
                <w:rFonts w:ascii="Arial" w:hAnsi="Arial"/>
                <w:sz w:val="24"/>
                <w:szCs w:val="24"/>
                <w:lang w:eastAsia="pt-BR"/>
              </w:rPr>
              <w:t>sequência</w:t>
            </w:r>
            <w:proofErr w:type="spellEnd"/>
            <w:r>
              <w:rPr>
                <w:rFonts w:ascii="Arial" w:hAnsi="Arial"/>
                <w:sz w:val="24"/>
                <w:szCs w:val="24"/>
                <w:lang w:eastAsia="pt-BR"/>
              </w:rPr>
              <w:t xml:space="preserve"> da história apoiado por ilustrações.</w:t>
            </w:r>
          </w:p>
          <w:p w:rsidR="00D517F8" w:rsidRDefault="00D517F8" w:rsidP="00D517F8">
            <w:pPr>
              <w:jc w:val="both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>
              <w:rPr>
                <w:rFonts w:ascii="Arial" w:hAnsi="Arial"/>
                <w:sz w:val="24"/>
                <w:szCs w:val="24"/>
                <w:lang w:eastAsia="pt-BR"/>
              </w:rPr>
              <w:t>● Responder a questionamentos sobre as histórias narradas.</w:t>
            </w:r>
          </w:p>
          <w:p w:rsidR="00D517F8" w:rsidRDefault="00D517F8" w:rsidP="00D517F8">
            <w:pPr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  <w:p w:rsidR="00B328B5" w:rsidRPr="004E78BA" w:rsidRDefault="00B328B5" w:rsidP="00050DC1">
            <w:pPr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</w:tr>
      <w:tr w:rsidR="00191AE4" w:rsidTr="008E1ED7">
        <w:trPr>
          <w:trHeight w:val="68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7F8" w:rsidRDefault="00D517F8" w:rsidP="00191A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D517F8" w:rsidRDefault="00D517F8" w:rsidP="00191A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191AE4" w:rsidRDefault="00191AE4" w:rsidP="00191A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191AE4" w:rsidRDefault="00191AE4" w:rsidP="00191A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191AE4" w:rsidRDefault="00191AE4" w:rsidP="00191A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191AE4" w:rsidRDefault="00191AE4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7F8" w:rsidRDefault="00D517F8" w:rsidP="00F2651D">
            <w:pPr>
              <w:jc w:val="both"/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</w:pPr>
          </w:p>
          <w:p w:rsidR="00BE559F" w:rsidRDefault="00191AE4" w:rsidP="00F2651D">
            <w:pPr>
              <w:jc w:val="both"/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História Bichinho Preferido</w:t>
            </w:r>
            <w:r w:rsidR="00BE559F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- </w:t>
            </w:r>
            <w:proofErr w:type="gramStart"/>
            <w:r w:rsidR="00BE559F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Autoras :</w:t>
            </w:r>
            <w:proofErr w:type="gramEnd"/>
            <w:r w:rsidR="00BE559F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 Irmãs Barbosa </w:t>
            </w:r>
          </w:p>
          <w:p w:rsidR="00191AE4" w:rsidRDefault="00BE559F" w:rsidP="00F2651D">
            <w:pPr>
              <w:jc w:val="both"/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(Canal Kátia </w:t>
            </w:r>
            <w:proofErr w:type="spellStart"/>
            <w:r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Pecand</w:t>
            </w:r>
            <w:proofErr w:type="spellEnd"/>
            <w:r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)</w:t>
            </w:r>
          </w:p>
          <w:p w:rsidR="00191AE4" w:rsidRDefault="002B5E5E" w:rsidP="00F2651D">
            <w:pPr>
              <w:jc w:val="both"/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Cantar </w:t>
            </w:r>
            <w:r w:rsidR="00BE559F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a música</w:t>
            </w:r>
            <w:r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 do Cachorrinho</w:t>
            </w:r>
            <w:r w:rsidR="00BE559F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, após d</w:t>
            </w:r>
            <w:r w:rsidR="00191AE4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esenhar </w:t>
            </w:r>
            <w:r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junto com a reprodução do vídeo, seguindo as orientações.</w:t>
            </w:r>
          </w:p>
          <w:p w:rsidR="00BE559F" w:rsidRPr="00BE559F" w:rsidRDefault="00BE559F" w:rsidP="00BE559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BE559F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>Cantiga:</w:t>
            </w:r>
            <w:r w:rsidRPr="00BE559F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 xml:space="preserve"> Cachorrinho está latindo lá no fundo do quintal E o gato da vizinha está subindo no varal Assustou o galinheiro A bicharada se mandou D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>ona Pata que chocava seu ovinho</w:t>
            </w:r>
            <w:r w:rsidRPr="00BE559F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 xml:space="preserve"> se quebrou </w:t>
            </w:r>
            <w:proofErr w:type="gramStart"/>
            <w:r w:rsidRPr="00BE559F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 xml:space="preserve">Miau </w:t>
            </w:r>
            <w:proofErr w:type="spellStart"/>
            <w:r w:rsidRPr="00BE559F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>miau</w:t>
            </w:r>
            <w:proofErr w:type="spellEnd"/>
            <w:proofErr w:type="gramEnd"/>
            <w:r w:rsidRPr="00BE559F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 xml:space="preserve"> </w:t>
            </w:r>
            <w:proofErr w:type="spellStart"/>
            <w:r w:rsidRPr="00BE559F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>Auauauauau</w:t>
            </w:r>
            <w:proofErr w:type="spellEnd"/>
            <w:r w:rsidRPr="00BE559F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 xml:space="preserve"> </w:t>
            </w:r>
            <w:proofErr w:type="spellStart"/>
            <w:r w:rsidRPr="00BE559F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>Cococoó</w:t>
            </w:r>
            <w:proofErr w:type="spellEnd"/>
            <w:r w:rsidRPr="00BE559F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 xml:space="preserve"> Que bagunça no quintal!!!</w:t>
            </w:r>
          </w:p>
          <w:p w:rsidR="00BE559F" w:rsidRDefault="00BE559F" w:rsidP="00F2651D">
            <w:pPr>
              <w:jc w:val="both"/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</w:pPr>
          </w:p>
          <w:p w:rsidR="00191AE4" w:rsidRDefault="006E2ECA" w:rsidP="002B5E5E">
            <w:pPr>
              <w:jc w:val="both"/>
            </w:pPr>
            <w:hyperlink r:id="rId9" w:history="1">
              <w:r w:rsidR="002B5E5E">
                <w:rPr>
                  <w:rStyle w:val="Hyperlink"/>
                </w:rPr>
                <w:t>https://www.youtube.com/watch?v=MaA4zZkvKAk</w:t>
              </w:r>
            </w:hyperlink>
          </w:p>
          <w:p w:rsidR="00D517F8" w:rsidRDefault="00D517F8" w:rsidP="002B5E5E">
            <w:pPr>
              <w:jc w:val="both"/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276461" w:rsidTr="008E1ED7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Default="00F2651D" w:rsidP="00A17266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proofErr w:type="gramStart"/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QUARTA –FEIRA</w:t>
            </w:r>
            <w:proofErr w:type="gramEnd"/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 24</w:t>
            </w:r>
            <w:r w:rsidR="00276461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/06/2020</w:t>
            </w:r>
          </w:p>
          <w:p w:rsidR="00276461" w:rsidRDefault="00276461" w:rsidP="00A17266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4905B5" w:rsidRDefault="004905B5" w:rsidP="004905B5">
            <w:pPr>
              <w:numPr>
                <w:ilvl w:val="0"/>
                <w:numId w:val="15"/>
              </w:numPr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>
              <w:rPr>
                <w:rFonts w:ascii="Arial" w:hAnsi="Arial"/>
                <w:sz w:val="24"/>
                <w:szCs w:val="24"/>
                <w:lang w:eastAsia="zh-CN"/>
              </w:rPr>
              <w:t>Propriedades dos objetos: formas tridimensionalidade</w:t>
            </w:r>
          </w:p>
          <w:p w:rsidR="004905B5" w:rsidRDefault="004905B5" w:rsidP="004905B5">
            <w:pPr>
              <w:numPr>
                <w:ilvl w:val="0"/>
                <w:numId w:val="15"/>
              </w:numPr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>
              <w:rPr>
                <w:rFonts w:ascii="Arial" w:hAnsi="Arial"/>
                <w:sz w:val="24"/>
                <w:szCs w:val="24"/>
                <w:lang w:eastAsia="zh-CN"/>
              </w:rPr>
              <w:t>Classificação</w:t>
            </w:r>
          </w:p>
          <w:p w:rsidR="004905B5" w:rsidRDefault="004905B5" w:rsidP="004905B5">
            <w:pPr>
              <w:numPr>
                <w:ilvl w:val="0"/>
                <w:numId w:val="15"/>
              </w:numPr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7349D1">
              <w:rPr>
                <w:rFonts w:ascii="Arial" w:hAnsi="Arial"/>
                <w:sz w:val="24"/>
                <w:szCs w:val="24"/>
                <w:lang w:eastAsia="zh-CN"/>
              </w:rPr>
              <w:t xml:space="preserve">O corpo e seus movimentos. </w:t>
            </w:r>
          </w:p>
          <w:p w:rsidR="004905B5" w:rsidRDefault="004905B5" w:rsidP="004905B5">
            <w:pPr>
              <w:numPr>
                <w:ilvl w:val="0"/>
                <w:numId w:val="15"/>
              </w:numPr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proofErr w:type="spellStart"/>
            <w:r>
              <w:rPr>
                <w:rFonts w:ascii="Arial" w:hAnsi="Arial"/>
                <w:sz w:val="24"/>
                <w:szCs w:val="24"/>
                <w:lang w:val="en-US" w:eastAsia="zh-CN"/>
              </w:rPr>
              <w:t>Esquema</w:t>
            </w:r>
            <w:proofErr w:type="spellEnd"/>
            <w:r>
              <w:rPr>
                <w:rFonts w:ascii="Arial" w:hAnsi="Arial"/>
                <w:sz w:val="24"/>
                <w:szCs w:val="24"/>
                <w:lang w:val="en-US" w:eastAsia="zh-CN"/>
              </w:rPr>
              <w:t xml:space="preserve"> corporal.</w:t>
            </w:r>
          </w:p>
          <w:p w:rsidR="00217CAD" w:rsidRPr="00217CAD" w:rsidRDefault="004905B5" w:rsidP="004905B5">
            <w:pPr>
              <w:numPr>
                <w:ilvl w:val="0"/>
                <w:numId w:val="15"/>
              </w:numPr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7349D1">
              <w:rPr>
                <w:rFonts w:ascii="Arial" w:hAnsi="Arial"/>
                <w:sz w:val="24"/>
                <w:szCs w:val="24"/>
                <w:lang w:eastAsia="zh-CN"/>
              </w:rPr>
              <w:t>Motricidade: equilíbrio, destreza e postura corporal</w:t>
            </w:r>
            <w:r>
              <w:rPr>
                <w:rFonts w:ascii="Arial" w:hAnsi="Arial"/>
                <w:sz w:val="24"/>
                <w:szCs w:val="24"/>
                <w:lang w:eastAsia="zh-CN"/>
              </w:rPr>
              <w:t>.</w:t>
            </w:r>
          </w:p>
        </w:tc>
      </w:tr>
      <w:tr w:rsidR="00276461" w:rsidTr="008E1ED7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276461" w:rsidRDefault="000B462F" w:rsidP="00A17266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217CAD" w:rsidRDefault="00217CAD" w:rsidP="00A17266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</w:p>
          <w:p w:rsidR="00217CAD" w:rsidRPr="00217CAD" w:rsidRDefault="00217CAD" w:rsidP="00217CAD">
            <w:pP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</w:p>
          <w:p w:rsidR="00276461" w:rsidRPr="00217CAD" w:rsidRDefault="00276461" w:rsidP="00217CAD">
            <w:pP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CAD" w:rsidRDefault="00276461" w:rsidP="00217CAD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 xml:space="preserve">CAMPOS DE EXPERIÊNCIA: </w:t>
            </w:r>
            <w:r w:rsidR="00D517F8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ESPAÇO, TEMPOS, QUANTIDADES, RELAÇÕES E TRANSFORMAÇÕES:</w:t>
            </w:r>
          </w:p>
          <w:p w:rsidR="00D517F8" w:rsidRDefault="00D517F8" w:rsidP="00D517F8">
            <w:pPr>
              <w:jc w:val="both"/>
              <w:rPr>
                <w:rFonts w:ascii="Arial" w:eastAsia="Times New Roman" w:hAnsi="Arial" w:cs="Arial"/>
                <w:b/>
                <w:bCs/>
                <w:sz w:val="21"/>
                <w:lang w:eastAsia="pt-BR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eastAsia="pt-BR"/>
              </w:rPr>
              <w:t>(EI02ET04) Identificar relações espaciais (dentro e fora, em cima, embaixo, acima, abaixo, entre e do lado) e temporais (antes, durante e depois).</w:t>
            </w:r>
          </w:p>
          <w:p w:rsidR="00276461" w:rsidRDefault="00D517F8" w:rsidP="00217CAD">
            <w:pPr>
              <w:jc w:val="both"/>
              <w:rPr>
                <w:rFonts w:ascii="Arial" w:hAnsi="Arial"/>
                <w:sz w:val="24"/>
                <w:szCs w:val="24"/>
                <w:lang w:eastAsia="pt-BR"/>
              </w:rPr>
            </w:pPr>
            <w:r w:rsidRPr="007349D1">
              <w:rPr>
                <w:rFonts w:ascii="Arial" w:hAnsi="Arial"/>
                <w:sz w:val="24"/>
                <w:szCs w:val="24"/>
                <w:lang w:eastAsia="zh-CN"/>
              </w:rPr>
              <w:t>●</w:t>
            </w:r>
            <w:r>
              <w:rPr>
                <w:rFonts w:ascii="Arial" w:hAnsi="Arial"/>
                <w:sz w:val="24"/>
                <w:szCs w:val="24"/>
                <w:lang w:eastAsia="pt-BR"/>
              </w:rPr>
              <w:t>Compreender e realizar comandos: dentro, fora, em cima, embaixo, ao lado, à frente, atrás, etc., identificando essas posições no espaço.</w:t>
            </w:r>
          </w:p>
          <w:p w:rsidR="00D517F8" w:rsidRDefault="00D517F8" w:rsidP="00D517F8">
            <w:pPr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CORPO, GESTOS E MOVIMENTOS</w:t>
            </w:r>
          </w:p>
          <w:p w:rsidR="00D517F8" w:rsidRPr="007349D1" w:rsidRDefault="00D517F8" w:rsidP="00D517F8">
            <w:pPr>
              <w:jc w:val="both"/>
              <w:rPr>
                <w:rFonts w:ascii="Arial" w:eastAsia="SimSun" w:hAnsi="Arial" w:cs="Arial"/>
                <w:b/>
                <w:sz w:val="21"/>
                <w:szCs w:val="21"/>
                <w:lang w:eastAsia="zh-CN"/>
              </w:rPr>
            </w:pPr>
            <w:r w:rsidRPr="007349D1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(EI02CG03) Explorar formas de deslocamento no espaço (pular, saltar, dançar), combinando movimentos e seguindo orientações. </w:t>
            </w:r>
          </w:p>
          <w:p w:rsidR="00D517F8" w:rsidRDefault="00D517F8" w:rsidP="00D517F8">
            <w:pPr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7349D1">
              <w:rPr>
                <w:rFonts w:ascii="Arial" w:hAnsi="Arial"/>
                <w:sz w:val="24"/>
                <w:szCs w:val="24"/>
                <w:lang w:eastAsia="zh-CN"/>
              </w:rPr>
              <w:t xml:space="preserve">● Explorar o espaço ao seu redor fazendo movimentos com comandos dados em brincadeiras e jogos. </w:t>
            </w:r>
          </w:p>
          <w:p w:rsidR="00D517F8" w:rsidRPr="00D517F8" w:rsidRDefault="00D517F8" w:rsidP="00D517F8">
            <w:pPr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7349D1">
              <w:rPr>
                <w:rFonts w:ascii="Arial" w:hAnsi="Arial"/>
                <w:sz w:val="24"/>
                <w:szCs w:val="24"/>
                <w:lang w:eastAsia="zh-CN"/>
              </w:rPr>
              <w:t>● Vivenciar</w:t>
            </w:r>
            <w:r>
              <w:rPr>
                <w:rFonts w:ascii="Arial" w:hAnsi="Arial"/>
                <w:sz w:val="24"/>
                <w:szCs w:val="24"/>
                <w:lang w:eastAsia="zh-CN"/>
              </w:rPr>
              <w:t xml:space="preserve"> brincadeiras e jogos corporais.</w:t>
            </w:r>
          </w:p>
        </w:tc>
      </w:tr>
      <w:tr w:rsidR="00276461" w:rsidTr="008E1ED7">
        <w:trPr>
          <w:trHeight w:val="62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7F8" w:rsidRDefault="00D517F8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D517F8" w:rsidRDefault="00D517F8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D517F8" w:rsidRDefault="00D517F8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D517F8" w:rsidRDefault="00D517F8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Pr="00750BB9" w:rsidRDefault="00276461" w:rsidP="00A17266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CAD" w:rsidRDefault="00217CAD" w:rsidP="00217CAD">
            <w:pPr>
              <w:tabs>
                <w:tab w:val="left" w:pos="4493"/>
              </w:tabs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lastRenderedPageBreak/>
              <w:tab/>
            </w:r>
          </w:p>
          <w:p w:rsidR="00D517F8" w:rsidRDefault="00D517F8" w:rsidP="00A17266">
            <w:pPr>
              <w:shd w:val="clear" w:color="auto" w:fill="FFFFFF" w:themeFill="background1"/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  <w:p w:rsidR="00217CAD" w:rsidRDefault="00D517F8" w:rsidP="00A17266">
            <w:pPr>
              <w:shd w:val="clear" w:color="auto" w:fill="FFFFFF" w:themeFill="background1"/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Brincadeira:</w:t>
            </w:r>
            <w:r w:rsidR="00BE559F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 xml:space="preserve"> Bolinha no buraco</w:t>
            </w:r>
            <w:r w:rsidR="002B5E5E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 xml:space="preserve">, trabalhando o equilíbrio e a coordenação motora, com o objetivo de levar a bolinha até o </w:t>
            </w:r>
            <w:proofErr w:type="gramStart"/>
            <w:r w:rsidR="002B5E5E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buraco ,</w:t>
            </w:r>
            <w:proofErr w:type="gramEnd"/>
            <w:r w:rsidR="002B5E5E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 xml:space="preserve"> apenas movimentando a caixa , sem usar as mãos.</w:t>
            </w:r>
          </w:p>
          <w:p w:rsidR="002B5E5E" w:rsidRDefault="002B5E5E" w:rsidP="00A17266">
            <w:pPr>
              <w:shd w:val="clear" w:color="auto" w:fill="FFFFFF" w:themeFill="background1"/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Materiais necessários: 01 caixa de sapato;</w:t>
            </w:r>
          </w:p>
          <w:p w:rsidR="002B5E5E" w:rsidRDefault="002B5E5E" w:rsidP="00A17266">
            <w:pPr>
              <w:shd w:val="clear" w:color="auto" w:fill="FFFFFF" w:themeFill="background1"/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01 bola (pode também ser confeccionada com folhas</w:t>
            </w:r>
            <w:proofErr w:type="gramStart"/>
            <w:r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 xml:space="preserve">  </w:t>
            </w:r>
            <w:proofErr w:type="gramEnd"/>
            <w:r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de jornal);</w:t>
            </w:r>
          </w:p>
          <w:p w:rsidR="002B5E5E" w:rsidRDefault="002B5E5E" w:rsidP="00A17266">
            <w:pPr>
              <w:shd w:val="clear" w:color="auto" w:fill="FFFFFF" w:themeFill="background1"/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01 estilete</w:t>
            </w:r>
            <w:r w:rsidR="00D517F8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 xml:space="preserve"> ou tesoura para fazer o buraco (um adulto deverá auxiliar na atividade proposta).</w:t>
            </w:r>
            <w:bookmarkStart w:id="0" w:name="_GoBack"/>
            <w:bookmarkEnd w:id="0"/>
          </w:p>
          <w:p w:rsidR="002B5E5E" w:rsidRDefault="006E2ECA" w:rsidP="00A17266">
            <w:pPr>
              <w:shd w:val="clear" w:color="auto" w:fill="FFFFFF" w:themeFill="background1"/>
              <w:spacing w:line="360" w:lineRule="auto"/>
              <w:jc w:val="both"/>
            </w:pPr>
            <w:hyperlink r:id="rId10" w:history="1">
              <w:r w:rsidR="002B5E5E">
                <w:rPr>
                  <w:rStyle w:val="Hyperlink"/>
                </w:rPr>
                <w:t>https://www.youtube.com/watch?v=ddUYfGDPsMY</w:t>
              </w:r>
            </w:hyperlink>
          </w:p>
          <w:p w:rsidR="002B5E5E" w:rsidRPr="00E50852" w:rsidRDefault="002B5E5E" w:rsidP="00A17266">
            <w:pPr>
              <w:shd w:val="clear" w:color="auto" w:fill="FFFFFF" w:themeFill="background1"/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44066" cy="1879600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357" t="17974" r="1659" b="22470"/>
                          <a:stretch/>
                        </pic:blipFill>
                        <pic:spPr bwMode="auto">
                          <a:xfrm>
                            <a:off x="0" y="0"/>
                            <a:ext cx="5442835" cy="187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461" w:rsidTr="008E1ED7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17266" w:rsidRDefault="00A17266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276461" w:rsidRDefault="00A17266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Default="00276461" w:rsidP="00A17266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276461" w:rsidRDefault="00F2651D" w:rsidP="00A17266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proofErr w:type="gramStart"/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QUINTA –FEIRA</w:t>
            </w:r>
            <w:proofErr w:type="gramEnd"/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 25</w:t>
            </w:r>
            <w:r w:rsidR="00276461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/06/2020</w:t>
            </w:r>
          </w:p>
          <w:p w:rsidR="00276461" w:rsidRDefault="00A17266" w:rsidP="00A17266">
            <w:pPr>
              <w:tabs>
                <w:tab w:val="left" w:pos="1284"/>
              </w:tabs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4905B5" w:rsidRDefault="004905B5" w:rsidP="004905B5">
            <w:pPr>
              <w:numPr>
                <w:ilvl w:val="0"/>
                <w:numId w:val="1"/>
              </w:numPr>
              <w:jc w:val="both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>
              <w:rPr>
                <w:rFonts w:ascii="Arial" w:hAnsi="Arial"/>
                <w:sz w:val="24"/>
                <w:szCs w:val="24"/>
                <w:lang w:eastAsia="pt-BR"/>
              </w:rPr>
              <w:t>Linguagem oral.</w:t>
            </w:r>
          </w:p>
          <w:p w:rsidR="004905B5" w:rsidRPr="00D475FD" w:rsidRDefault="004905B5" w:rsidP="004905B5">
            <w:pPr>
              <w:numPr>
                <w:ilvl w:val="0"/>
                <w:numId w:val="1"/>
              </w:numPr>
              <w:jc w:val="both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>
              <w:rPr>
                <w:rFonts w:ascii="Arial" w:hAnsi="Arial"/>
                <w:sz w:val="24"/>
                <w:szCs w:val="24"/>
                <w:lang w:eastAsia="pt-BR"/>
              </w:rPr>
              <w:t>Gêneros</w:t>
            </w:r>
            <w:proofErr w:type="gramStart"/>
            <w:r>
              <w:rPr>
                <w:rFonts w:ascii="Arial" w:hAnsi="Arial"/>
                <w:sz w:val="24"/>
                <w:szCs w:val="24"/>
                <w:lang w:eastAsia="pt-BR"/>
              </w:rPr>
              <w:t xml:space="preserve">  </w:t>
            </w:r>
            <w:proofErr w:type="gramEnd"/>
            <w:r w:rsidRPr="007349D1">
              <w:rPr>
                <w:rFonts w:ascii="Arial" w:hAnsi="Arial"/>
                <w:sz w:val="24"/>
                <w:szCs w:val="24"/>
                <w:lang w:eastAsia="pt-BR"/>
              </w:rPr>
              <w:t>e</w:t>
            </w:r>
            <w:r>
              <w:rPr>
                <w:rFonts w:ascii="Arial" w:hAnsi="Arial"/>
                <w:sz w:val="24"/>
                <w:szCs w:val="24"/>
                <w:lang w:eastAsia="pt-BR"/>
              </w:rPr>
              <w:t xml:space="preserve"> suportes de textos.</w:t>
            </w:r>
          </w:p>
          <w:p w:rsidR="00D475FD" w:rsidRDefault="00D475FD" w:rsidP="00D475FD">
            <w:pPr>
              <w:numPr>
                <w:ilvl w:val="0"/>
                <w:numId w:val="1"/>
              </w:numPr>
              <w:jc w:val="both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7349D1">
              <w:rPr>
                <w:rFonts w:ascii="Arial" w:hAnsi="Arial"/>
                <w:sz w:val="24"/>
                <w:szCs w:val="24"/>
                <w:lang w:eastAsia="pt-BR"/>
              </w:rPr>
              <w:t>Suporte materiais, instrumentos e técnicas das Artes Visuais e seus usos.</w:t>
            </w:r>
          </w:p>
          <w:p w:rsidR="00D475FD" w:rsidRPr="00D475FD" w:rsidRDefault="00D475FD" w:rsidP="00D475FD">
            <w:pPr>
              <w:numPr>
                <w:ilvl w:val="0"/>
                <w:numId w:val="1"/>
              </w:numPr>
              <w:jc w:val="both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7349D1">
              <w:rPr>
                <w:rFonts w:ascii="Arial" w:hAnsi="Arial"/>
                <w:sz w:val="24"/>
                <w:szCs w:val="24"/>
                <w:lang w:eastAsia="zh-CN"/>
              </w:rPr>
              <w:t xml:space="preserve">Elementos da linguagem </w:t>
            </w:r>
            <w:proofErr w:type="gramStart"/>
            <w:r w:rsidRPr="007349D1">
              <w:rPr>
                <w:rFonts w:ascii="Arial" w:hAnsi="Arial"/>
                <w:sz w:val="24"/>
                <w:szCs w:val="24"/>
                <w:lang w:eastAsia="zh-CN"/>
              </w:rPr>
              <w:t>visual:</w:t>
            </w:r>
            <w:proofErr w:type="gramEnd"/>
            <w:r w:rsidRPr="007349D1">
              <w:rPr>
                <w:rFonts w:ascii="Arial" w:hAnsi="Arial"/>
                <w:sz w:val="24"/>
                <w:szCs w:val="24"/>
                <w:lang w:eastAsia="zh-CN"/>
              </w:rPr>
              <w:t>texturas</w:t>
            </w:r>
            <w:r>
              <w:rPr>
                <w:rFonts w:ascii="Arial" w:hAnsi="Arial"/>
                <w:sz w:val="24"/>
                <w:szCs w:val="24"/>
                <w:lang w:eastAsia="zh-CN"/>
              </w:rPr>
              <w:t xml:space="preserve">, cores, </w:t>
            </w:r>
            <w:r w:rsidRPr="007349D1">
              <w:rPr>
                <w:rFonts w:ascii="Arial" w:hAnsi="Arial"/>
                <w:sz w:val="24"/>
                <w:szCs w:val="24"/>
                <w:lang w:eastAsia="zh-CN"/>
              </w:rPr>
              <w:t>superfícies, volumes, espaços, formas etc</w:t>
            </w:r>
            <w:r>
              <w:rPr>
                <w:rFonts w:ascii="Arial" w:hAnsi="Arial"/>
                <w:sz w:val="24"/>
                <w:szCs w:val="24"/>
                <w:lang w:eastAsia="zh-CN"/>
              </w:rPr>
              <w:t>.</w:t>
            </w:r>
          </w:p>
          <w:p w:rsidR="00A17266" w:rsidRPr="003E3969" w:rsidRDefault="00A17266" w:rsidP="00F2651D">
            <w:pPr>
              <w:ind w:left="420"/>
              <w:jc w:val="both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276461" w:rsidTr="008E1ED7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276461" w:rsidRDefault="000B462F" w:rsidP="00A17266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276461" w:rsidRPr="00750BB9" w:rsidRDefault="00276461" w:rsidP="00A17266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FD" w:rsidRPr="00D475FD" w:rsidRDefault="00276461" w:rsidP="00D475FD">
            <w:pPr>
              <w:spacing w:line="36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lastRenderedPageBreak/>
              <w:t xml:space="preserve">CAMPOS DE </w:t>
            </w:r>
            <w:proofErr w:type="gramStart"/>
            <w:r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EXPERIÊNCIA:</w:t>
            </w:r>
            <w:proofErr w:type="gramEnd"/>
            <w:r w:rsidR="00D475FD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ESCUTA, FALA, PENSAMENTO E IMAGINAÇÃO.</w:t>
            </w:r>
          </w:p>
          <w:p w:rsidR="00D475FD" w:rsidRDefault="00D475FD" w:rsidP="00D475FD">
            <w:pPr>
              <w:jc w:val="both"/>
              <w:rPr>
                <w:rFonts w:ascii="Arial" w:hAnsi="Arial" w:cs="Arial"/>
                <w:sz w:val="21"/>
                <w:szCs w:val="21"/>
                <w:highlight w:val="white"/>
              </w:rPr>
            </w:pPr>
            <w:r>
              <w:rPr>
                <w:rStyle w:val="Forte"/>
                <w:rFonts w:ascii="Arial" w:hAnsi="Arial"/>
                <w:sz w:val="24"/>
                <w:szCs w:val="24"/>
              </w:rPr>
              <w:t xml:space="preserve">(EI02EF04) Formular e responder perguntas sobre fatos da história narrada, identificando cenários, personagens e principais acontecimentos. </w:t>
            </w:r>
          </w:p>
          <w:p w:rsidR="00D475FD" w:rsidRDefault="00D475FD" w:rsidP="00D475FD">
            <w:pPr>
              <w:jc w:val="both"/>
              <w:rPr>
                <w:rFonts w:ascii="Arial" w:hAnsi="Arial" w:cs="Arial"/>
                <w:sz w:val="21"/>
                <w:szCs w:val="21"/>
                <w:highlight w:val="white"/>
              </w:rPr>
            </w:pPr>
            <w:r>
              <w:rPr>
                <w:rStyle w:val="Forte"/>
                <w:rFonts w:ascii="Arial" w:hAnsi="Arial"/>
                <w:b w:val="0"/>
                <w:bCs w:val="0"/>
                <w:sz w:val="24"/>
                <w:szCs w:val="24"/>
              </w:rPr>
              <w:lastRenderedPageBreak/>
              <w:t xml:space="preserve">● Identificar características dos personagens das histórias para incrementar cenários e adereços em suas brincadeiras de faz de conta </w:t>
            </w:r>
          </w:p>
          <w:p w:rsidR="00D475FD" w:rsidRDefault="00D475FD" w:rsidP="00D475FD">
            <w:pPr>
              <w:jc w:val="both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>
              <w:rPr>
                <w:rFonts w:ascii="Arial" w:hAnsi="Arial"/>
                <w:sz w:val="24"/>
                <w:szCs w:val="24"/>
                <w:lang w:eastAsia="pt-BR"/>
              </w:rPr>
              <w:t xml:space="preserve">● Brincar de imitar personagens das histórias ouvidas. </w:t>
            </w:r>
          </w:p>
          <w:p w:rsidR="00D475FD" w:rsidRDefault="00D475FD" w:rsidP="00D475FD">
            <w:pPr>
              <w:jc w:val="both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>
              <w:rPr>
                <w:rFonts w:ascii="Arial" w:hAnsi="Arial"/>
                <w:sz w:val="24"/>
                <w:szCs w:val="24"/>
                <w:lang w:eastAsia="pt-BR"/>
              </w:rPr>
              <w:t>● Responder a questionamentos sobre as histórias narradas.</w:t>
            </w:r>
          </w:p>
          <w:p w:rsidR="00276461" w:rsidRPr="0010072E" w:rsidRDefault="00276461" w:rsidP="00D475FD">
            <w:pPr>
              <w:ind w:left="420"/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</w:p>
        </w:tc>
      </w:tr>
      <w:tr w:rsidR="00276461" w:rsidTr="008E1ED7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lastRenderedPageBreak/>
              <w:t>COMO VAMOS</w:t>
            </w: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276461" w:rsidRDefault="00276461" w:rsidP="00A172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Pr="00750BB9" w:rsidRDefault="00276461" w:rsidP="00A17266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64B" w:rsidRPr="00C968F6" w:rsidRDefault="002B5E5E" w:rsidP="00D4433E">
            <w:pPr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C968F6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História Ciranda das Cores-</w:t>
            </w:r>
            <w:r w:rsidR="00C968F6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 xml:space="preserve"> Autora: </w:t>
            </w:r>
            <w:proofErr w:type="spellStart"/>
            <w:r w:rsidR="00C968F6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Saskia</w:t>
            </w:r>
            <w:proofErr w:type="spellEnd"/>
            <w:r w:rsidR="00C968F6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C968F6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Brígido</w:t>
            </w:r>
            <w:proofErr w:type="spellEnd"/>
            <w:r w:rsidRPr="00C968F6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 xml:space="preserve"> Varal de histórias</w:t>
            </w:r>
            <w:r w:rsidR="00C968F6" w:rsidRPr="00C968F6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, em seguida, il</w:t>
            </w:r>
            <w:r w:rsidR="00C968F6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ustrar os elementos da história, utilizando lápis de cor, giz de cera e tinta guache coloridas. Ao final aprender a cantar a música das cores, com o intuito de fixá-las.</w:t>
            </w:r>
          </w:p>
          <w:p w:rsidR="00C968F6" w:rsidRDefault="00C968F6" w:rsidP="00D4433E">
            <w:pPr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</w:pPr>
          </w:p>
          <w:p w:rsidR="00C968F6" w:rsidRDefault="006E2ECA" w:rsidP="00D4433E">
            <w:pPr>
              <w:jc w:val="both"/>
            </w:pPr>
            <w:hyperlink r:id="rId12" w:history="1">
              <w:r w:rsidR="00C968F6">
                <w:rPr>
                  <w:rStyle w:val="Hyperlink"/>
                </w:rPr>
                <w:t>https://www.youtube.com/watch?v=O3Ywy7F1_v8</w:t>
              </w:r>
            </w:hyperlink>
          </w:p>
          <w:p w:rsidR="00C968F6" w:rsidRPr="00D4433E" w:rsidRDefault="00C968F6" w:rsidP="00C968F6">
            <w:pPr>
              <w:tabs>
                <w:tab w:val="left" w:pos="2373"/>
              </w:tabs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96067" cy="2421467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1672" t="15192" r="33042" b="15854"/>
                          <a:stretch/>
                        </pic:blipFill>
                        <pic:spPr bwMode="auto">
                          <a:xfrm>
                            <a:off x="0" y="0"/>
                            <a:ext cx="2396067" cy="2421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E2ECA">
              <w:fldChar w:fldCharType="begin"/>
            </w:r>
            <w:r>
              <w:instrText xml:space="preserve"> INCLUDEPICTURE "https://http2.mlstatic.com/livro-a-ciranda-das-cores-saskia-brigido-D_NQ_NP_669120-MLB26973231553_032018-F.webp" \* MERGEFORMATINET </w:instrText>
            </w:r>
            <w:r w:rsidR="006E2ECA">
              <w:fldChar w:fldCharType="separate"/>
            </w:r>
            <w:r w:rsidR="006E2ECA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  <w:r w:rsidR="006E2ECA">
              <w:fldChar w:fldCharType="end"/>
            </w:r>
            <w:r>
              <w:tab/>
            </w:r>
            <w:r w:rsidR="006E2ECA">
              <w:fldChar w:fldCharType="begin"/>
            </w:r>
            <w:r>
              <w:instrText xml:space="preserve"> INCLUDEPICTURE "https://http2.mlstatic.com/livro-a-ciranda-das-cores-saskia-brigido-D_NQ_NP_669120-MLB26973231553_032018-F.webp" \* MERGEFORMATINET </w:instrText>
            </w:r>
            <w:r w:rsidR="006E2ECA">
              <w:fldChar w:fldCharType="separate"/>
            </w:r>
            <w:r w:rsidR="006E2ECA">
              <w:pict>
                <v:shape id="_x0000_i1026" type="#_x0000_t75" alt="" style="width:24pt;height:24pt"/>
              </w:pict>
            </w:r>
            <w:r w:rsidR="006E2ECA">
              <w:fldChar w:fldCharType="end"/>
            </w:r>
          </w:p>
        </w:tc>
      </w:tr>
      <w:tr w:rsidR="00A17266" w:rsidRPr="003E3969" w:rsidTr="008E1ED7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266" w:rsidRDefault="00A17266" w:rsidP="00C22E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17266" w:rsidRDefault="00A17266" w:rsidP="00C22E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17266" w:rsidRDefault="00A17266" w:rsidP="00C22E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A17266" w:rsidRDefault="00A17266" w:rsidP="00C22E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266" w:rsidRDefault="00A17266" w:rsidP="00C22E2E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A17266" w:rsidRDefault="00050DC1" w:rsidP="00C22E2E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proofErr w:type="gramStart"/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SEXT</w:t>
            </w:r>
            <w:r w:rsidR="00F2651D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A –FEIRA</w:t>
            </w:r>
            <w:proofErr w:type="gramEnd"/>
            <w:r w:rsidR="00F2651D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 26</w:t>
            </w:r>
            <w:r w:rsidR="003A6B1A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</w:t>
            </w:r>
            <w:r w:rsidR="00A17266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06/2020 </w:t>
            </w:r>
          </w:p>
          <w:p w:rsidR="00A17266" w:rsidRDefault="00A17266" w:rsidP="00C22E2E">
            <w:pPr>
              <w:tabs>
                <w:tab w:val="left" w:pos="1284"/>
              </w:tabs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8E1ED7" w:rsidRDefault="008E1ED7" w:rsidP="00C22E2E">
            <w:pPr>
              <w:tabs>
                <w:tab w:val="left" w:pos="1284"/>
              </w:tabs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4905B5" w:rsidRDefault="004905B5" w:rsidP="004905B5">
            <w:pPr>
              <w:numPr>
                <w:ilvl w:val="0"/>
                <w:numId w:val="1"/>
              </w:numPr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7349D1">
              <w:rPr>
                <w:rFonts w:ascii="Arial" w:hAnsi="Arial"/>
                <w:sz w:val="24"/>
                <w:szCs w:val="24"/>
                <w:lang w:eastAsia="zh-CN"/>
              </w:rPr>
              <w:t xml:space="preserve">O corpo e seus movimentos. </w:t>
            </w:r>
          </w:p>
          <w:p w:rsidR="004905B5" w:rsidRDefault="004905B5" w:rsidP="004905B5">
            <w:pPr>
              <w:numPr>
                <w:ilvl w:val="0"/>
                <w:numId w:val="1"/>
              </w:numPr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proofErr w:type="spellStart"/>
            <w:r>
              <w:rPr>
                <w:rFonts w:ascii="Arial" w:hAnsi="Arial"/>
                <w:sz w:val="24"/>
                <w:szCs w:val="24"/>
                <w:lang w:val="en-US" w:eastAsia="zh-CN"/>
              </w:rPr>
              <w:t>Esquema</w:t>
            </w:r>
            <w:proofErr w:type="spellEnd"/>
            <w:r>
              <w:rPr>
                <w:rFonts w:ascii="Arial" w:hAnsi="Arial"/>
                <w:sz w:val="24"/>
                <w:szCs w:val="24"/>
                <w:lang w:val="en-US" w:eastAsia="zh-CN"/>
              </w:rPr>
              <w:t xml:space="preserve"> corporal.</w:t>
            </w:r>
          </w:p>
          <w:p w:rsidR="004905B5" w:rsidRDefault="004905B5" w:rsidP="004905B5">
            <w:pPr>
              <w:numPr>
                <w:ilvl w:val="0"/>
                <w:numId w:val="1"/>
              </w:numPr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proofErr w:type="spellStart"/>
            <w:r>
              <w:rPr>
                <w:rFonts w:ascii="Arial" w:hAnsi="Arial"/>
                <w:sz w:val="24"/>
                <w:szCs w:val="24"/>
                <w:lang w:val="en-US" w:eastAsia="zh-CN"/>
              </w:rPr>
              <w:t>Dança</w:t>
            </w:r>
            <w:proofErr w:type="spellEnd"/>
            <w:r>
              <w:rPr>
                <w:rFonts w:ascii="Arial" w:hAnsi="Arial"/>
                <w:sz w:val="24"/>
                <w:szCs w:val="24"/>
                <w:lang w:val="en-US" w:eastAsia="zh-CN"/>
              </w:rPr>
              <w:t xml:space="preserve">. </w:t>
            </w:r>
          </w:p>
          <w:p w:rsidR="004905B5" w:rsidRDefault="004905B5" w:rsidP="004905B5">
            <w:pPr>
              <w:numPr>
                <w:ilvl w:val="0"/>
                <w:numId w:val="1"/>
              </w:numPr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7349D1">
              <w:rPr>
                <w:rFonts w:ascii="Arial" w:hAnsi="Arial"/>
                <w:sz w:val="24"/>
                <w:szCs w:val="24"/>
                <w:lang w:eastAsia="zh-CN"/>
              </w:rPr>
              <w:t xml:space="preserve">Imitação como forma de expressão. </w:t>
            </w:r>
          </w:p>
          <w:p w:rsidR="00A17266" w:rsidRPr="008E1ED7" w:rsidRDefault="004905B5" w:rsidP="004905B5">
            <w:pPr>
              <w:tabs>
                <w:tab w:val="left" w:pos="420"/>
              </w:tabs>
              <w:ind w:left="420"/>
              <w:jc w:val="both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7349D1">
              <w:rPr>
                <w:rFonts w:ascii="Arial" w:hAnsi="Arial"/>
                <w:sz w:val="24"/>
                <w:szCs w:val="24"/>
                <w:lang w:eastAsia="zh-CN"/>
              </w:rPr>
              <w:t>Motricidade: equilíbrio, destreza e postura corporal</w:t>
            </w:r>
          </w:p>
          <w:p w:rsidR="00A17266" w:rsidRPr="003E3969" w:rsidRDefault="00A17266" w:rsidP="00C22E2E">
            <w:pPr>
              <w:tabs>
                <w:tab w:val="left" w:pos="1284"/>
              </w:tabs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A17266" w:rsidRPr="0010072E" w:rsidTr="008E1ED7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266" w:rsidRDefault="00A17266" w:rsidP="00C22E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A17266" w:rsidRDefault="00A17266" w:rsidP="00C22E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A17266" w:rsidRDefault="00A17266" w:rsidP="00C22E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A17266" w:rsidRDefault="00A17266" w:rsidP="00C22E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A17266" w:rsidRDefault="00A17266" w:rsidP="00C22E2E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</w:t>
            </w:r>
          </w:p>
          <w:p w:rsidR="00A17266" w:rsidRPr="00750BB9" w:rsidRDefault="00A17266" w:rsidP="00C22E2E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266" w:rsidRDefault="00A17266" w:rsidP="00F2651D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lastRenderedPageBreak/>
              <w:t>CAMPOS DE EXPERIÊNCIA:</w:t>
            </w:r>
          </w:p>
          <w:p w:rsidR="00D475FD" w:rsidRDefault="00D475FD" w:rsidP="00D475FD">
            <w:pPr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O EU O OUTRO E NÓS:</w:t>
            </w:r>
          </w:p>
          <w:p w:rsidR="00D475FD" w:rsidRDefault="00D475FD" w:rsidP="00D475FD">
            <w:pPr>
              <w:jc w:val="both"/>
              <w:rPr>
                <w:rFonts w:ascii="Arial" w:hAnsi="Arial" w:cs="Arial"/>
                <w:sz w:val="21"/>
                <w:szCs w:val="21"/>
                <w:highlight w:val="white"/>
              </w:rPr>
            </w:pPr>
            <w:proofErr w:type="gramStart"/>
            <w:r>
              <w:rPr>
                <w:rStyle w:val="Forte"/>
                <w:rFonts w:ascii="Arial" w:hAnsi="Arial"/>
                <w:sz w:val="24"/>
                <w:szCs w:val="24"/>
              </w:rPr>
              <w:t>EI02EO02)</w:t>
            </w:r>
            <w:proofErr w:type="gramEnd"/>
            <w:r>
              <w:rPr>
                <w:rStyle w:val="Forte"/>
                <w:rFonts w:ascii="Arial" w:hAnsi="Arial"/>
                <w:sz w:val="24"/>
                <w:szCs w:val="24"/>
              </w:rPr>
              <w:t xml:space="preserve"> Demonstrar imagem positiva de si e confiança em sua </w:t>
            </w:r>
            <w:r>
              <w:rPr>
                <w:rStyle w:val="Forte"/>
                <w:rFonts w:ascii="Arial" w:hAnsi="Arial"/>
                <w:sz w:val="24"/>
                <w:szCs w:val="24"/>
              </w:rPr>
              <w:lastRenderedPageBreak/>
              <w:t>capacidade para enfrentar dificuldades e desafios.</w:t>
            </w:r>
          </w:p>
          <w:p w:rsidR="00D475FD" w:rsidRDefault="00D475FD" w:rsidP="00D475FD">
            <w:pPr>
              <w:numPr>
                <w:ilvl w:val="0"/>
                <w:numId w:val="1"/>
              </w:numPr>
              <w:jc w:val="both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>
              <w:rPr>
                <w:rFonts w:ascii="Arial" w:hAnsi="Arial"/>
                <w:sz w:val="24"/>
                <w:szCs w:val="24"/>
                <w:lang w:eastAsia="pt-BR"/>
              </w:rPr>
              <w:t>Brincar com seu corpo por meio de gestos e movimentos.</w:t>
            </w:r>
          </w:p>
          <w:p w:rsidR="00D475FD" w:rsidRPr="00D475FD" w:rsidRDefault="00D475FD" w:rsidP="00D475FD">
            <w:pPr>
              <w:numPr>
                <w:ilvl w:val="0"/>
                <w:numId w:val="1"/>
              </w:numPr>
              <w:jc w:val="both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>
              <w:rPr>
                <w:rFonts w:ascii="Arial" w:hAnsi="Arial"/>
                <w:sz w:val="24"/>
                <w:szCs w:val="24"/>
                <w:lang w:eastAsia="pt-BR"/>
              </w:rPr>
              <w:t>Perceber características e possibilidades corporais na conquista de objetivos simples.</w:t>
            </w:r>
          </w:p>
          <w:p w:rsidR="00D475FD" w:rsidRDefault="00D475FD" w:rsidP="00D475FD">
            <w:pPr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CORPO, GESTOS E MOVIMENTOS</w:t>
            </w:r>
          </w:p>
          <w:p w:rsidR="00D475FD" w:rsidRPr="007349D1" w:rsidRDefault="00D475FD" w:rsidP="00D475FD">
            <w:pPr>
              <w:jc w:val="both"/>
              <w:rPr>
                <w:rFonts w:ascii="Arial" w:eastAsia="SimSun" w:hAnsi="Arial" w:cs="Arial"/>
                <w:b/>
                <w:sz w:val="21"/>
                <w:szCs w:val="21"/>
                <w:lang w:eastAsia="zh-CN"/>
              </w:rPr>
            </w:pPr>
            <w:r w:rsidRPr="007349D1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(EI02CG03) Explorar formas de deslocamento no espaço (pular, saltar, dançar), combinando movimentos e seguindo orientações. </w:t>
            </w:r>
          </w:p>
          <w:p w:rsidR="00D475FD" w:rsidRPr="007349D1" w:rsidRDefault="00D475FD" w:rsidP="00D475FD">
            <w:pPr>
              <w:jc w:val="both"/>
              <w:rPr>
                <w:rFonts w:ascii="Arial" w:eastAsia="SimSun" w:hAnsi="Arial" w:cs="Arial"/>
                <w:b/>
                <w:sz w:val="21"/>
                <w:szCs w:val="21"/>
                <w:lang w:eastAsia="zh-CN"/>
              </w:rPr>
            </w:pPr>
          </w:p>
          <w:p w:rsidR="00D475FD" w:rsidRPr="007349D1" w:rsidRDefault="00D475FD" w:rsidP="00D475FD">
            <w:pPr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7349D1">
              <w:rPr>
                <w:rFonts w:ascii="Arial" w:hAnsi="Arial"/>
                <w:sz w:val="24"/>
                <w:szCs w:val="24"/>
                <w:lang w:eastAsia="zh-CN"/>
              </w:rPr>
              <w:t xml:space="preserve">● Explorar o espaço ao seu redor fazendo movimentos </w:t>
            </w:r>
            <w:r>
              <w:rPr>
                <w:rFonts w:ascii="Arial" w:hAnsi="Arial"/>
                <w:sz w:val="24"/>
                <w:szCs w:val="24"/>
                <w:lang w:eastAsia="zh-CN"/>
              </w:rPr>
              <w:t>de dança livre</w:t>
            </w:r>
            <w:r w:rsidRPr="007349D1">
              <w:rPr>
                <w:rFonts w:ascii="Arial" w:hAnsi="Arial"/>
                <w:sz w:val="24"/>
                <w:szCs w:val="24"/>
                <w:lang w:eastAsia="zh-CN"/>
              </w:rPr>
              <w:t xml:space="preserve"> ou de acordo com comandos dados em brincadeiras e jogos. </w:t>
            </w:r>
          </w:p>
          <w:p w:rsidR="00D475FD" w:rsidRDefault="00D475FD" w:rsidP="00D475FD">
            <w:pPr>
              <w:jc w:val="both"/>
              <w:rPr>
                <w:sz w:val="21"/>
                <w:szCs w:val="21"/>
              </w:rPr>
            </w:pPr>
            <w:r w:rsidRPr="007349D1">
              <w:rPr>
                <w:rFonts w:ascii="Arial" w:hAnsi="Arial"/>
                <w:sz w:val="24"/>
                <w:szCs w:val="24"/>
                <w:lang w:eastAsia="zh-CN"/>
              </w:rPr>
              <w:t xml:space="preserve">● Deslocar-se de acordo com ritmos musicais: rápido ou lento. </w:t>
            </w:r>
          </w:p>
          <w:p w:rsidR="00D475FD" w:rsidRPr="007349D1" w:rsidRDefault="00D475FD" w:rsidP="00D475FD">
            <w:pPr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  <w:r w:rsidRPr="007349D1">
              <w:rPr>
                <w:rFonts w:ascii="Arial" w:hAnsi="Arial"/>
                <w:sz w:val="24"/>
                <w:szCs w:val="24"/>
                <w:lang w:eastAsia="zh-CN"/>
              </w:rPr>
              <w:t>● Dançar, executando movimentos variados</w:t>
            </w:r>
            <w:r>
              <w:rPr>
                <w:rFonts w:ascii="Arial" w:hAnsi="Arial"/>
                <w:sz w:val="24"/>
                <w:szCs w:val="24"/>
                <w:lang w:eastAsia="zh-CN"/>
              </w:rPr>
              <w:t>.</w:t>
            </w:r>
          </w:p>
          <w:p w:rsidR="00D475FD" w:rsidRDefault="00D475FD" w:rsidP="00D475FD">
            <w:pPr>
              <w:tabs>
                <w:tab w:val="left" w:pos="420"/>
              </w:tabs>
              <w:ind w:left="420"/>
              <w:jc w:val="both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  <w:p w:rsidR="00D475FD" w:rsidRPr="0010072E" w:rsidRDefault="00D475FD" w:rsidP="00F2651D">
            <w:pPr>
              <w:spacing w:line="360" w:lineRule="auto"/>
              <w:jc w:val="both"/>
              <w:rPr>
                <w:rFonts w:ascii="Arial" w:eastAsia="SimSun" w:hAnsi="Arial" w:cs="Arial"/>
                <w:sz w:val="21"/>
                <w:szCs w:val="21"/>
                <w:lang w:eastAsia="zh-CN"/>
              </w:rPr>
            </w:pPr>
          </w:p>
        </w:tc>
      </w:tr>
      <w:tr w:rsidR="00A17266" w:rsidRPr="00B14A61" w:rsidTr="008E1ED7">
        <w:trPr>
          <w:trHeight w:val="7415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266" w:rsidRDefault="00A17266" w:rsidP="00C22E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lastRenderedPageBreak/>
              <w:t>COMO VAMOS</w:t>
            </w:r>
          </w:p>
          <w:p w:rsidR="00A17266" w:rsidRDefault="00A17266" w:rsidP="00C22E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A17266" w:rsidRDefault="00A17266" w:rsidP="00C22E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A17266" w:rsidRDefault="00A17266" w:rsidP="00C22E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17266" w:rsidRPr="00750BB9" w:rsidRDefault="00A17266" w:rsidP="00C22E2E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266" w:rsidRDefault="009F345C" w:rsidP="00F2651D">
            <w:pPr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Dancinha</w:t>
            </w:r>
            <w:proofErr w:type="spellEnd"/>
            <w:r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 xml:space="preserve"> do corpo- </w:t>
            </w:r>
            <w:proofErr w:type="gramStart"/>
            <w:r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Música :</w:t>
            </w:r>
            <w:proofErr w:type="gramEnd"/>
            <w:r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 xml:space="preserve"> A turma do Seu Lobato – Volume 3</w:t>
            </w:r>
          </w:p>
          <w:p w:rsidR="009F345C" w:rsidRDefault="006E2ECA" w:rsidP="00F2651D">
            <w:pPr>
              <w:jc w:val="both"/>
            </w:pPr>
            <w:hyperlink r:id="rId14" w:history="1">
              <w:r w:rsidR="009F345C">
                <w:rPr>
                  <w:rStyle w:val="Hyperlink"/>
                </w:rPr>
                <w:t>https://www.youtube.com/watch?v=k0j0tk0Br9c</w:t>
              </w:r>
            </w:hyperlink>
          </w:p>
          <w:p w:rsidR="00D475FD" w:rsidRDefault="00D475FD" w:rsidP="00F2651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Cantar, dançar,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gestualizar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e </w:t>
            </w:r>
            <w:r w:rsidRPr="00D475FD">
              <w:rPr>
                <w:rFonts w:ascii="Arial" w:hAnsi="Arial" w:cs="Arial"/>
                <w:sz w:val="24"/>
                <w:szCs w:val="24"/>
              </w:rPr>
              <w:t>identificar as partes do corpo com auxílio da música.</w:t>
            </w:r>
          </w:p>
          <w:p w:rsidR="00D475FD" w:rsidRDefault="00D475FD" w:rsidP="00F2651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475FD" w:rsidRPr="00D475FD" w:rsidRDefault="00D475FD" w:rsidP="00F2651D">
            <w:pPr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4953000" cy="2290096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0152" t="28673" r="4840" b="9640"/>
                          <a:stretch/>
                        </pic:blipFill>
                        <pic:spPr bwMode="auto">
                          <a:xfrm>
                            <a:off x="0" y="0"/>
                            <a:ext cx="4965234" cy="229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2252" w:rsidRDefault="00D42252" w:rsidP="008E1ED7">
      <w:pPr>
        <w:rPr>
          <w:rFonts w:ascii="Arial" w:hAnsi="Arial" w:cs="Arial"/>
          <w:sz w:val="24"/>
          <w:szCs w:val="24"/>
        </w:rPr>
      </w:pPr>
    </w:p>
    <w:sectPr w:rsidR="00D42252" w:rsidSect="006E2EC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roman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0F36457"/>
    <w:multiLevelType w:val="singleLevel"/>
    <w:tmpl w:val="90F36457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AB3387FE"/>
    <w:multiLevelType w:val="singleLevel"/>
    <w:tmpl w:val="AB3387FE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>
    <w:nsid w:val="B5E306ED"/>
    <w:multiLevelType w:val="multilevel"/>
    <w:tmpl w:val="B5E306ED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3">
    <w:nsid w:val="BF205925"/>
    <w:multiLevelType w:val="multilevel"/>
    <w:tmpl w:val="BF205925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4">
    <w:nsid w:val="CF092B84"/>
    <w:multiLevelType w:val="multilevel"/>
    <w:tmpl w:val="CF092B84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5">
    <w:nsid w:val="FFDD73E2"/>
    <w:multiLevelType w:val="singleLevel"/>
    <w:tmpl w:val="FFDD73E2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6">
    <w:nsid w:val="0053208E"/>
    <w:multiLevelType w:val="multilevel"/>
    <w:tmpl w:val="0053208E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7">
    <w:nsid w:val="03D62ECE"/>
    <w:multiLevelType w:val="multilevel"/>
    <w:tmpl w:val="03D62ECE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8">
    <w:nsid w:val="0A0F2214"/>
    <w:multiLevelType w:val="multilevel"/>
    <w:tmpl w:val="20C8D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A5571CC"/>
    <w:multiLevelType w:val="hybridMultilevel"/>
    <w:tmpl w:val="FD8222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EC382A"/>
    <w:multiLevelType w:val="hybridMultilevel"/>
    <w:tmpl w:val="C2A273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6D2A5C"/>
    <w:multiLevelType w:val="hybridMultilevel"/>
    <w:tmpl w:val="0AA822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8D15D1"/>
    <w:multiLevelType w:val="hybridMultilevel"/>
    <w:tmpl w:val="92BA96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FC12F2"/>
    <w:multiLevelType w:val="hybridMultilevel"/>
    <w:tmpl w:val="012A18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E86BB7"/>
    <w:multiLevelType w:val="singleLevel"/>
    <w:tmpl w:val="51E86BB7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5">
    <w:nsid w:val="59ADCABA"/>
    <w:multiLevelType w:val="multilevel"/>
    <w:tmpl w:val="59ADCABA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16">
    <w:nsid w:val="63CB2451"/>
    <w:multiLevelType w:val="multilevel"/>
    <w:tmpl w:val="F1445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6EC7D44"/>
    <w:multiLevelType w:val="hybridMultilevel"/>
    <w:tmpl w:val="010A16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5"/>
  </w:num>
  <w:num w:numId="4">
    <w:abstractNumId w:val="3"/>
  </w:num>
  <w:num w:numId="5">
    <w:abstractNumId w:val="2"/>
  </w:num>
  <w:num w:numId="6">
    <w:abstractNumId w:val="7"/>
  </w:num>
  <w:num w:numId="7">
    <w:abstractNumId w:val="11"/>
  </w:num>
  <w:num w:numId="8">
    <w:abstractNumId w:val="13"/>
  </w:num>
  <w:num w:numId="9">
    <w:abstractNumId w:val="9"/>
  </w:num>
  <w:num w:numId="10">
    <w:abstractNumId w:val="10"/>
  </w:num>
  <w:num w:numId="11">
    <w:abstractNumId w:val="12"/>
  </w:num>
  <w:num w:numId="12">
    <w:abstractNumId w:val="17"/>
  </w:num>
  <w:num w:numId="13">
    <w:abstractNumId w:val="16"/>
  </w:num>
  <w:num w:numId="14">
    <w:abstractNumId w:val="8"/>
  </w:num>
  <w:num w:numId="15">
    <w:abstractNumId w:val="0"/>
  </w:num>
  <w:num w:numId="16">
    <w:abstractNumId w:val="14"/>
  </w:num>
  <w:num w:numId="17">
    <w:abstractNumId w:val="1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>
    <w:doNotExpandShiftReturn/>
    <w:useFELayout/>
  </w:compat>
  <w:rsids>
    <w:rsidRoot w:val="00D42252"/>
    <w:rsid w:val="00050DC1"/>
    <w:rsid w:val="000B462F"/>
    <w:rsid w:val="00191AE4"/>
    <w:rsid w:val="00217CAD"/>
    <w:rsid w:val="002356CA"/>
    <w:rsid w:val="00276461"/>
    <w:rsid w:val="002B5E5E"/>
    <w:rsid w:val="00391775"/>
    <w:rsid w:val="003A6B1A"/>
    <w:rsid w:val="003F4437"/>
    <w:rsid w:val="00421BE1"/>
    <w:rsid w:val="004905B5"/>
    <w:rsid w:val="004E78BA"/>
    <w:rsid w:val="005F4127"/>
    <w:rsid w:val="0061364B"/>
    <w:rsid w:val="006E2ECA"/>
    <w:rsid w:val="00712055"/>
    <w:rsid w:val="008E1ED7"/>
    <w:rsid w:val="009F345C"/>
    <w:rsid w:val="00A17266"/>
    <w:rsid w:val="00B328B5"/>
    <w:rsid w:val="00BE0EC3"/>
    <w:rsid w:val="00BE559F"/>
    <w:rsid w:val="00C92497"/>
    <w:rsid w:val="00C968F6"/>
    <w:rsid w:val="00CA02E0"/>
    <w:rsid w:val="00CE49A8"/>
    <w:rsid w:val="00D42252"/>
    <w:rsid w:val="00D4433E"/>
    <w:rsid w:val="00D475FD"/>
    <w:rsid w:val="00D517F8"/>
    <w:rsid w:val="00F2651D"/>
    <w:rsid w:val="1F425F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List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0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252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3917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har"/>
    <w:uiPriority w:val="9"/>
    <w:qFormat/>
    <w:rsid w:val="0039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ista">
    <w:name w:val="List"/>
    <w:basedOn w:val="Corpodetexto"/>
    <w:qFormat/>
    <w:rsid w:val="00D42252"/>
    <w:rPr>
      <w:rFonts w:cs="Lucida Sans"/>
    </w:rPr>
  </w:style>
  <w:style w:type="paragraph" w:styleId="Corpodetexto">
    <w:name w:val="Body Text"/>
    <w:basedOn w:val="Normal"/>
    <w:qFormat/>
    <w:rsid w:val="00D42252"/>
    <w:pPr>
      <w:spacing w:after="140" w:line="276" w:lineRule="auto"/>
    </w:pPr>
  </w:style>
  <w:style w:type="paragraph" w:styleId="Legenda">
    <w:name w:val="caption"/>
    <w:basedOn w:val="Normal"/>
    <w:next w:val="Normal"/>
    <w:qFormat/>
    <w:rsid w:val="00D42252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character" w:styleId="Forte">
    <w:name w:val="Strong"/>
    <w:basedOn w:val="Fontepargpadro"/>
    <w:uiPriority w:val="22"/>
    <w:qFormat/>
    <w:rsid w:val="00D42252"/>
    <w:rPr>
      <w:b/>
      <w:bCs/>
    </w:rPr>
  </w:style>
  <w:style w:type="table" w:styleId="Tabelacomgrade">
    <w:name w:val="Table Grid"/>
    <w:basedOn w:val="Tabelanormal"/>
    <w:qFormat/>
    <w:rsid w:val="00D42252"/>
    <w:pPr>
      <w:spacing w:line="25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10">
    <w:name w:val="Título1"/>
    <w:basedOn w:val="Normal"/>
    <w:next w:val="Corpodetexto"/>
    <w:qFormat/>
    <w:rsid w:val="00D42252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ndice">
    <w:name w:val="Índice"/>
    <w:basedOn w:val="Normal"/>
    <w:qFormat/>
    <w:rsid w:val="00D42252"/>
    <w:pPr>
      <w:suppressLineNumbers/>
    </w:pPr>
    <w:rPr>
      <w:rFonts w:cs="Lucida Sans"/>
    </w:rPr>
  </w:style>
  <w:style w:type="paragraph" w:styleId="PargrafodaLista">
    <w:name w:val="List Paragraph"/>
    <w:basedOn w:val="Normal"/>
    <w:uiPriority w:val="34"/>
    <w:qFormat/>
    <w:rsid w:val="00D4225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F4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443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39177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391775"/>
    <w:rPr>
      <w:rFonts w:eastAsia="Times New Roman"/>
      <w:b/>
      <w:bCs/>
      <w:sz w:val="36"/>
      <w:szCs w:val="36"/>
    </w:rPr>
  </w:style>
  <w:style w:type="character" w:styleId="Hyperlink">
    <w:name w:val="Hyperlink"/>
    <w:basedOn w:val="Fontepargpadro"/>
    <w:uiPriority w:val="99"/>
    <w:unhideWhenUsed/>
    <w:rsid w:val="0039177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91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-size-extra-large">
    <w:name w:val="a-size-extra-large"/>
    <w:basedOn w:val="Fontepargpadro"/>
    <w:rsid w:val="00B328B5"/>
  </w:style>
  <w:style w:type="character" w:customStyle="1" w:styleId="a-size-large">
    <w:name w:val="a-size-large"/>
    <w:basedOn w:val="Fontepargpadro"/>
    <w:rsid w:val="00B328B5"/>
  </w:style>
  <w:style w:type="character" w:customStyle="1" w:styleId="author">
    <w:name w:val="author"/>
    <w:basedOn w:val="Fontepargpadro"/>
    <w:rsid w:val="00B328B5"/>
  </w:style>
  <w:style w:type="character" w:customStyle="1" w:styleId="a-color-secondary">
    <w:name w:val="a-color-secondary"/>
    <w:basedOn w:val="Fontepargpadro"/>
    <w:rsid w:val="00B328B5"/>
  </w:style>
  <w:style w:type="character" w:customStyle="1" w:styleId="style-scope">
    <w:name w:val="style-scope"/>
    <w:basedOn w:val="Fontepargpadro"/>
    <w:rsid w:val="00BE55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34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0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7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07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092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3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2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62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1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hyperlink" Target="https://youtu.be/oLqrIwdRk_k" TargetMode="External"/><Relationship Id="rId12" Type="http://schemas.openxmlformats.org/officeDocument/2006/relationships/hyperlink" Target="https://www.youtube.com/watch?v=O3Ywy7F1_v8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youtube.com/watch?v=ddUYfGDPsM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MaA4zZkvKAk" TargetMode="External"/><Relationship Id="rId14" Type="http://schemas.openxmlformats.org/officeDocument/2006/relationships/hyperlink" Target="https://www.youtube.com/watch?v=k0j0tk0Br9c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1172</Words>
  <Characters>6333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Caio</dc:creator>
  <cp:lastModifiedBy>Cirça</cp:lastModifiedBy>
  <cp:revision>2</cp:revision>
  <cp:lastPrinted>2020-05-25T15:59:00Z</cp:lastPrinted>
  <dcterms:created xsi:type="dcterms:W3CDTF">2020-06-26T01:04:00Z</dcterms:created>
  <dcterms:modified xsi:type="dcterms:W3CDTF">2020-06-26T01:04:00Z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KSOProductBuildVer">
    <vt:lpwstr>1046-11.2.0.9363</vt:lpwstr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